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74F" w:rsidRPr="00064C57" w:rsidRDefault="00E8774F" w:rsidP="00E8774F">
      <w:pPr>
        <w:spacing w:after="200" w:line="276" w:lineRule="auto"/>
        <w:jc w:val="center"/>
        <w:rPr>
          <w:b/>
          <w:sz w:val="28"/>
          <w:szCs w:val="28"/>
        </w:rPr>
      </w:pPr>
      <w:r w:rsidRPr="00064C57">
        <w:rPr>
          <w:b/>
          <w:sz w:val="28"/>
          <w:szCs w:val="28"/>
        </w:rPr>
        <w:t>KẾ HOẠCH BÀI DẠY MÔN HOẠT ĐỘNG TRẢI NGHIỆM</w:t>
      </w:r>
    </w:p>
    <w:p w:rsidR="00E8774F" w:rsidRPr="00064C57" w:rsidRDefault="00E8774F" w:rsidP="00E8774F">
      <w:pPr>
        <w:spacing w:after="200" w:line="276" w:lineRule="auto"/>
        <w:jc w:val="center"/>
        <w:rPr>
          <w:sz w:val="28"/>
          <w:szCs w:val="28"/>
        </w:rPr>
      </w:pPr>
      <w:r w:rsidRPr="00064C57">
        <w:rPr>
          <w:b/>
          <w:sz w:val="28"/>
          <w:szCs w:val="28"/>
        </w:rPr>
        <w:t>TIẾT SINH HOẠT DƯỚI CỜ – TUẦN 20</w:t>
      </w:r>
    </w:p>
    <w:p w:rsidR="00E8774F" w:rsidRPr="00064C57" w:rsidRDefault="00E8774F" w:rsidP="00E8774F">
      <w:pPr>
        <w:spacing w:after="200" w:line="276" w:lineRule="auto"/>
        <w:jc w:val="center"/>
        <w:rPr>
          <w:sz w:val="28"/>
          <w:szCs w:val="28"/>
        </w:rPr>
      </w:pPr>
      <w:r w:rsidRPr="00064C57">
        <w:rPr>
          <w:b/>
          <w:sz w:val="28"/>
          <w:szCs w:val="28"/>
        </w:rPr>
        <w:t>Chủ điểm: "NGÀY HỘI GIA ĐÌNH"</w:t>
      </w:r>
    </w:p>
    <w:p w:rsidR="00E8774F" w:rsidRPr="00064C57" w:rsidRDefault="00E8774F" w:rsidP="00E8774F">
      <w:pPr>
        <w:spacing w:after="200" w:line="276" w:lineRule="auto"/>
        <w:rPr>
          <w:sz w:val="28"/>
          <w:szCs w:val="28"/>
        </w:rPr>
      </w:pPr>
      <w:r w:rsidRPr="00064C57">
        <w:rPr>
          <w:b/>
          <w:sz w:val="28"/>
          <w:szCs w:val="28"/>
        </w:rPr>
        <w:t>I. YÊU CẦU CẦN ĐẠT</w:t>
      </w:r>
    </w:p>
    <w:p w:rsidR="00E8774F" w:rsidRPr="00064C57" w:rsidRDefault="00E8774F" w:rsidP="00E8774F">
      <w:pPr>
        <w:spacing w:after="200" w:line="276" w:lineRule="auto"/>
        <w:rPr>
          <w:sz w:val="28"/>
          <w:szCs w:val="28"/>
        </w:rPr>
      </w:pPr>
      <w:r w:rsidRPr="00064C57">
        <w:rPr>
          <w:sz w:val="28"/>
          <w:szCs w:val="28"/>
        </w:rPr>
        <w:t>- Học sinh biết thể hiện tình yêu thương, kính trọng ông bà, cha mẹ và người thân.</w:t>
      </w:r>
    </w:p>
    <w:p w:rsidR="00E8774F" w:rsidRPr="00064C57" w:rsidRDefault="00E8774F" w:rsidP="00E8774F">
      <w:pPr>
        <w:spacing w:after="200" w:line="276" w:lineRule="auto"/>
        <w:rPr>
          <w:sz w:val="28"/>
          <w:szCs w:val="28"/>
        </w:rPr>
      </w:pPr>
      <w:r w:rsidRPr="00064C57">
        <w:rPr>
          <w:sz w:val="28"/>
          <w:szCs w:val="28"/>
        </w:rPr>
        <w:t>- Hình thành ý thức sống tiết kiệm trong gia đình (điện, nước, đồ dùng học tập, chi tiêu…).</w:t>
      </w:r>
    </w:p>
    <w:p w:rsidR="00E8774F" w:rsidRPr="00064C57" w:rsidRDefault="00E8774F" w:rsidP="00E8774F">
      <w:pPr>
        <w:spacing w:after="200" w:line="276" w:lineRule="auto"/>
        <w:rPr>
          <w:sz w:val="28"/>
          <w:szCs w:val="28"/>
        </w:rPr>
      </w:pPr>
      <w:r w:rsidRPr="00064C57">
        <w:rPr>
          <w:sz w:val="28"/>
          <w:szCs w:val="28"/>
        </w:rPr>
        <w:t>- Tham gia sinh hoạt dưới cờ tự tin, hợp tác, chấp hành nội quy và cổ vũ văn minh.</w:t>
      </w:r>
    </w:p>
    <w:p w:rsidR="00E8774F" w:rsidRPr="00064C57" w:rsidRDefault="00E8774F" w:rsidP="00E8774F">
      <w:pPr>
        <w:spacing w:after="200" w:line="276" w:lineRule="auto"/>
        <w:rPr>
          <w:sz w:val="28"/>
          <w:szCs w:val="28"/>
        </w:rPr>
      </w:pPr>
      <w:r w:rsidRPr="00064C57">
        <w:rPr>
          <w:sz w:val="28"/>
          <w:szCs w:val="28"/>
        </w:rPr>
        <w:t>- Biết nêu 1–2 việc làm tiết kiệm phù hợp với lứa tuổi và thực hiện trong tuần.</w:t>
      </w:r>
    </w:p>
    <w:p w:rsidR="00E8774F" w:rsidRPr="00064C57" w:rsidRDefault="00E8774F" w:rsidP="00E8774F">
      <w:pPr>
        <w:spacing w:after="200" w:line="276" w:lineRule="auto"/>
        <w:rPr>
          <w:sz w:val="28"/>
          <w:szCs w:val="28"/>
        </w:rPr>
      </w:pPr>
      <w:r w:rsidRPr="00064C57">
        <w:rPr>
          <w:b/>
          <w:sz w:val="28"/>
          <w:szCs w:val="28"/>
        </w:rPr>
        <w:t>II. ĐỒ DÙNG DẠY HỌC</w:t>
      </w:r>
    </w:p>
    <w:p w:rsidR="00E8774F" w:rsidRPr="00064C57" w:rsidRDefault="00E8774F" w:rsidP="00E8774F">
      <w:pPr>
        <w:spacing w:after="200" w:line="276" w:lineRule="auto"/>
        <w:rPr>
          <w:sz w:val="28"/>
          <w:szCs w:val="28"/>
        </w:rPr>
      </w:pPr>
      <w:r w:rsidRPr="00064C57">
        <w:rPr>
          <w:sz w:val="28"/>
          <w:szCs w:val="28"/>
        </w:rPr>
        <w:t>- Loa, micro; nhạc nền cho các tiết mục (nếu có).</w:t>
      </w:r>
    </w:p>
    <w:p w:rsidR="00E8774F" w:rsidRPr="00064C57" w:rsidRDefault="00E8774F" w:rsidP="00E8774F">
      <w:pPr>
        <w:spacing w:after="200" w:line="276" w:lineRule="auto"/>
        <w:rPr>
          <w:sz w:val="28"/>
          <w:szCs w:val="28"/>
        </w:rPr>
      </w:pPr>
      <w:r w:rsidRPr="00064C57">
        <w:rPr>
          <w:sz w:val="28"/>
          <w:szCs w:val="28"/>
        </w:rPr>
        <w:t>- Kịch bản chương trình; bảng/giấy chủ đề: “Ngày hội Gia đình – Sống tiết kiệm”.</w:t>
      </w:r>
    </w:p>
    <w:p w:rsidR="00E8774F" w:rsidRPr="00064C57" w:rsidRDefault="00E8774F" w:rsidP="00E8774F">
      <w:pPr>
        <w:spacing w:after="200" w:line="276" w:lineRule="auto"/>
        <w:rPr>
          <w:sz w:val="28"/>
          <w:szCs w:val="28"/>
        </w:rPr>
      </w:pPr>
      <w:r w:rsidRPr="00064C57">
        <w:rPr>
          <w:sz w:val="28"/>
          <w:szCs w:val="28"/>
        </w:rPr>
        <w:t>- Phiếu/câu hỏi gợi mở chia sẻ (tùy điều kiện).</w:t>
      </w:r>
    </w:p>
    <w:p w:rsidR="00E8774F" w:rsidRPr="00064C57" w:rsidRDefault="00E8774F" w:rsidP="00E8774F">
      <w:pPr>
        <w:spacing w:after="200" w:line="276" w:lineRule="auto"/>
        <w:rPr>
          <w:sz w:val="28"/>
          <w:szCs w:val="28"/>
        </w:rPr>
      </w:pPr>
      <w:r w:rsidRPr="00064C57">
        <w:rPr>
          <w:sz w:val="28"/>
          <w:szCs w:val="28"/>
        </w:rPr>
        <w:t>- Đạo cụ tiết mục của các lớp/nhóm (nếu tham gia biểu diễn).</w:t>
      </w:r>
    </w:p>
    <w:p w:rsidR="00E8774F" w:rsidRPr="00064C57" w:rsidRDefault="00E8774F" w:rsidP="00E8774F">
      <w:pPr>
        <w:spacing w:after="200" w:line="276" w:lineRule="auto"/>
        <w:rPr>
          <w:sz w:val="28"/>
          <w:szCs w:val="28"/>
        </w:rPr>
      </w:pPr>
      <w:r w:rsidRPr="00064C57">
        <w:rPr>
          <w:b/>
          <w:sz w:val="28"/>
          <w:szCs w:val="28"/>
        </w:rPr>
        <w:t xml:space="preserve">III. CÁC HOẠT ĐỘNG DẠY HỌC </w:t>
      </w:r>
    </w:p>
    <w:tbl>
      <w:tblPr>
        <w:tblStyle w:val="TableGrid10"/>
        <w:tblW w:w="0" w:type="auto"/>
        <w:jc w:val="center"/>
        <w:tblLook w:val="04A0" w:firstRow="1" w:lastRow="0" w:firstColumn="1" w:lastColumn="0" w:noHBand="0" w:noVBand="1"/>
      </w:tblPr>
      <w:tblGrid>
        <w:gridCol w:w="4930"/>
        <w:gridCol w:w="4930"/>
      </w:tblGrid>
      <w:tr w:rsidR="00E8774F" w:rsidRPr="00064C57" w:rsidTr="00E8774F">
        <w:trPr>
          <w:jc w:val="center"/>
        </w:trPr>
        <w:tc>
          <w:tcPr>
            <w:tcW w:w="4986" w:type="dxa"/>
            <w:vAlign w:val="center"/>
          </w:tcPr>
          <w:p w:rsidR="00E8774F" w:rsidRPr="00064C57" w:rsidRDefault="00E8774F" w:rsidP="00E8774F">
            <w:pPr>
              <w:rPr>
                <w:rFonts w:ascii="Times New Roman" w:hAnsi="Times New Roman"/>
                <w:sz w:val="28"/>
                <w:szCs w:val="28"/>
              </w:rPr>
            </w:pPr>
            <w:r w:rsidRPr="00064C57">
              <w:rPr>
                <w:rFonts w:ascii="Times New Roman" w:hAnsi="Times New Roman"/>
                <w:b/>
                <w:sz w:val="28"/>
                <w:szCs w:val="28"/>
              </w:rPr>
              <w:t>Hoạt động của giáo viên</w:t>
            </w:r>
          </w:p>
        </w:tc>
        <w:tc>
          <w:tcPr>
            <w:tcW w:w="4986" w:type="dxa"/>
            <w:vAlign w:val="center"/>
          </w:tcPr>
          <w:p w:rsidR="00E8774F" w:rsidRPr="00064C57" w:rsidRDefault="00E8774F" w:rsidP="00E8774F">
            <w:pPr>
              <w:rPr>
                <w:rFonts w:ascii="Times New Roman" w:hAnsi="Times New Roman"/>
                <w:sz w:val="28"/>
                <w:szCs w:val="28"/>
              </w:rPr>
            </w:pPr>
            <w:r w:rsidRPr="00064C57">
              <w:rPr>
                <w:rFonts w:ascii="Times New Roman" w:hAnsi="Times New Roman"/>
                <w:b/>
                <w:sz w:val="28"/>
                <w:szCs w:val="28"/>
              </w:rPr>
              <w:t>Hoạt động của học sinh</w:t>
            </w:r>
          </w:p>
        </w:tc>
      </w:tr>
      <w:tr w:rsidR="00E8774F" w:rsidRPr="00064C57" w:rsidTr="00E8774F">
        <w:trPr>
          <w:jc w:val="center"/>
        </w:trPr>
        <w:tc>
          <w:tcPr>
            <w:tcW w:w="4986" w:type="dxa"/>
          </w:tcPr>
          <w:p w:rsidR="00E8774F" w:rsidRPr="00064C57" w:rsidRDefault="00E8774F" w:rsidP="00E8774F">
            <w:pPr>
              <w:spacing w:after="40"/>
              <w:rPr>
                <w:rFonts w:ascii="Times New Roman" w:hAnsi="Times New Roman"/>
                <w:sz w:val="28"/>
                <w:szCs w:val="28"/>
              </w:rPr>
            </w:pPr>
            <w:r w:rsidRPr="00064C57">
              <w:rPr>
                <w:rFonts w:ascii="Times New Roman" w:hAnsi="Times New Roman"/>
                <w:b/>
                <w:sz w:val="28"/>
                <w:szCs w:val="28"/>
              </w:rPr>
              <w:t>1. Ổn định tổ chức</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Tập hợp đội hình dưới cờ, kiểm diện nhanh.</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Nhắc tư thế đứng nghiêm, khoảng cách hàng lối, giữ trật tự.</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Giới thiệu chủ điểm tuần 20: “Ngày hội Gia đình”.</w:t>
            </w:r>
          </w:p>
        </w:tc>
        <w:tc>
          <w:tcPr>
            <w:tcW w:w="4986" w:type="dxa"/>
          </w:tcPr>
          <w:p w:rsidR="00E8774F" w:rsidRPr="00064C57" w:rsidRDefault="00E8774F" w:rsidP="00E8774F">
            <w:pPr>
              <w:rPr>
                <w:rFonts w:ascii="Times New Roman" w:hAnsi="Times New Roman"/>
                <w:sz w:val="28"/>
                <w:szCs w:val="28"/>
              </w:rPr>
            </w:pP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Di chuyển đúng vị trí, xếp hàng thẳng, đứng nghiêm.</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Giữ trật tự, tập trung lắng nghe.</w:t>
            </w:r>
          </w:p>
        </w:tc>
      </w:tr>
      <w:tr w:rsidR="00E8774F" w:rsidRPr="00064C57" w:rsidTr="00E8774F">
        <w:trPr>
          <w:jc w:val="center"/>
        </w:trPr>
        <w:tc>
          <w:tcPr>
            <w:tcW w:w="4986" w:type="dxa"/>
          </w:tcPr>
          <w:p w:rsidR="00E8774F" w:rsidRPr="00064C57" w:rsidRDefault="00E8774F" w:rsidP="00E8774F">
            <w:pPr>
              <w:spacing w:after="40"/>
              <w:rPr>
                <w:rFonts w:ascii="Times New Roman" w:hAnsi="Times New Roman"/>
                <w:sz w:val="28"/>
                <w:szCs w:val="28"/>
              </w:rPr>
            </w:pPr>
            <w:r w:rsidRPr="00064C57">
              <w:rPr>
                <w:rFonts w:ascii="Times New Roman" w:hAnsi="Times New Roman"/>
                <w:b/>
                <w:sz w:val="28"/>
                <w:szCs w:val="28"/>
              </w:rPr>
              <w:t>2. Nghi lễ chào cờ</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Điều hành nghi lễ chào cờ theo quy định nhà trường.</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Nhắc HS hát rõ lời, đúng nhịp; không nói chuyện, không quay ngang dọc.</w:t>
            </w:r>
          </w:p>
        </w:tc>
        <w:tc>
          <w:tcPr>
            <w:tcW w:w="4986" w:type="dxa"/>
          </w:tcPr>
          <w:p w:rsidR="00E8774F" w:rsidRPr="00064C57" w:rsidRDefault="00E8774F" w:rsidP="00E8774F">
            <w:pPr>
              <w:rPr>
                <w:rFonts w:ascii="Times New Roman" w:hAnsi="Times New Roman"/>
                <w:sz w:val="28"/>
                <w:szCs w:val="28"/>
              </w:rPr>
            </w:pPr>
          </w:p>
          <w:p w:rsidR="00E8774F" w:rsidRPr="00064C57" w:rsidRDefault="00E8774F" w:rsidP="00E8774F">
            <w:pPr>
              <w:spacing w:after="40"/>
              <w:rPr>
                <w:rFonts w:ascii="Times New Roman" w:hAnsi="Times New Roman"/>
                <w:sz w:val="28"/>
                <w:szCs w:val="28"/>
              </w:rPr>
            </w:pP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Thực hiện nghi lễ nghiêm túc.</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Hát to, đều; mắt hướng cờ, giữ trật tự.</w:t>
            </w:r>
          </w:p>
        </w:tc>
      </w:tr>
      <w:tr w:rsidR="00E8774F" w:rsidRPr="00064C57" w:rsidTr="00E8774F">
        <w:trPr>
          <w:jc w:val="center"/>
        </w:trPr>
        <w:tc>
          <w:tcPr>
            <w:tcW w:w="4986" w:type="dxa"/>
          </w:tcPr>
          <w:p w:rsidR="00E8774F" w:rsidRPr="00064C57" w:rsidRDefault="00E8774F" w:rsidP="00E8774F">
            <w:pPr>
              <w:spacing w:after="40"/>
              <w:rPr>
                <w:rFonts w:ascii="Times New Roman" w:hAnsi="Times New Roman"/>
                <w:sz w:val="28"/>
                <w:szCs w:val="28"/>
              </w:rPr>
            </w:pPr>
            <w:r w:rsidRPr="00064C57">
              <w:rPr>
                <w:rFonts w:ascii="Times New Roman" w:hAnsi="Times New Roman"/>
                <w:b/>
                <w:sz w:val="28"/>
                <w:szCs w:val="28"/>
              </w:rPr>
              <w:t>3. Nhận xét, đánh giá tuần qua</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Nhận xét nề nếp: đi học đúng giờ, đồng phục, vệ sinh, xếp hàng, ATGT.</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Nhận xét học tập/thi đua; tuyên dương lớp/cá nhân; nhắc nhở tồn tại.</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xml:space="preserve">- Nêu cách khắc phục cụ thể để HS thực </w:t>
            </w:r>
            <w:r w:rsidRPr="00064C57">
              <w:rPr>
                <w:rFonts w:ascii="Times New Roman" w:hAnsi="Times New Roman"/>
                <w:sz w:val="28"/>
                <w:szCs w:val="28"/>
              </w:rPr>
              <w:lastRenderedPageBreak/>
              <w:t>hiện trong tuần.</w:t>
            </w:r>
          </w:p>
        </w:tc>
        <w:tc>
          <w:tcPr>
            <w:tcW w:w="4986" w:type="dxa"/>
          </w:tcPr>
          <w:p w:rsidR="00E8774F" w:rsidRPr="00064C57" w:rsidRDefault="00E8774F" w:rsidP="00E8774F">
            <w:pPr>
              <w:rPr>
                <w:rFonts w:ascii="Times New Roman" w:hAnsi="Times New Roman"/>
                <w:sz w:val="28"/>
                <w:szCs w:val="28"/>
              </w:rPr>
            </w:pP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Lắng nghe, tiếp thu nhận xét.</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Tập thể/cá nhân được tuyên dương thực hiện chào/cảm ơn.</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HS/lớp còn hạn chế rút kinh nghiệm, hứa khắc phục.</w:t>
            </w:r>
          </w:p>
        </w:tc>
      </w:tr>
      <w:tr w:rsidR="00E8774F" w:rsidRPr="00064C57" w:rsidTr="00E8774F">
        <w:trPr>
          <w:jc w:val="center"/>
        </w:trPr>
        <w:tc>
          <w:tcPr>
            <w:tcW w:w="4986" w:type="dxa"/>
          </w:tcPr>
          <w:p w:rsidR="00E8774F" w:rsidRPr="00064C57" w:rsidRDefault="00E8774F" w:rsidP="00E8774F">
            <w:pPr>
              <w:spacing w:after="40"/>
              <w:rPr>
                <w:rFonts w:ascii="Times New Roman" w:hAnsi="Times New Roman"/>
                <w:sz w:val="28"/>
                <w:szCs w:val="28"/>
              </w:rPr>
            </w:pPr>
            <w:r w:rsidRPr="00064C57">
              <w:rPr>
                <w:rFonts w:ascii="Times New Roman" w:hAnsi="Times New Roman"/>
                <w:b/>
                <w:sz w:val="28"/>
                <w:szCs w:val="28"/>
              </w:rPr>
              <w:lastRenderedPageBreak/>
              <w:t>4. Triển khai nhiệm vụ tuần tới</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Phổ biến việc cần làm: thực hiện nội quy, vệ sinh lớp/sân trường, trực nhật, ATGT.</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Nhắc nội dung thi đua gắn chủ điểm: yêu thương gia đình – sống tiết kiệm.</w:t>
            </w:r>
          </w:p>
        </w:tc>
        <w:tc>
          <w:tcPr>
            <w:tcW w:w="4986" w:type="dxa"/>
          </w:tcPr>
          <w:p w:rsidR="00E8774F" w:rsidRPr="00064C57" w:rsidRDefault="00E8774F" w:rsidP="00E8774F">
            <w:pPr>
              <w:rPr>
                <w:rFonts w:ascii="Times New Roman" w:hAnsi="Times New Roman"/>
                <w:sz w:val="28"/>
                <w:szCs w:val="28"/>
              </w:rPr>
            </w:pP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Ghi nhớ nhiệm vụ, thực hiện theo phân công.</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Cam kết giữ nề nếp, thi đua tốt.</w:t>
            </w:r>
          </w:p>
        </w:tc>
      </w:tr>
      <w:tr w:rsidR="00E8774F" w:rsidRPr="00064C57" w:rsidTr="00E8774F">
        <w:trPr>
          <w:jc w:val="center"/>
        </w:trPr>
        <w:tc>
          <w:tcPr>
            <w:tcW w:w="4986" w:type="dxa"/>
          </w:tcPr>
          <w:p w:rsidR="00E8774F" w:rsidRPr="00064C57" w:rsidRDefault="00E8774F" w:rsidP="00E8774F">
            <w:pPr>
              <w:spacing w:after="40"/>
              <w:rPr>
                <w:rFonts w:ascii="Times New Roman" w:hAnsi="Times New Roman"/>
                <w:sz w:val="28"/>
                <w:szCs w:val="28"/>
              </w:rPr>
            </w:pPr>
            <w:r w:rsidRPr="00064C57">
              <w:rPr>
                <w:rFonts w:ascii="Times New Roman" w:hAnsi="Times New Roman"/>
                <w:b/>
                <w:sz w:val="28"/>
                <w:szCs w:val="28"/>
              </w:rPr>
              <w:t>5. Hoạt động chủ điểm “Ngày hội Gia đình”</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Nêu ý nghĩa: gia đình là nơi yêu thương; mỗi bạn biết kính trọng, giúp đỡ người thân.</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Giới thiệu chương trình: múa hát – đọc thơ – diễn kịch theo chủ đề “Gia đình”.</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Mời lần lượt các lớp/nhóm lên trình bày; điều phối lên/xuống sân khấu.</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Nhắc khán giả cổ vũ văn minh, không chen lấn, không gây ồn.</w:t>
            </w:r>
          </w:p>
        </w:tc>
        <w:tc>
          <w:tcPr>
            <w:tcW w:w="4986" w:type="dxa"/>
          </w:tcPr>
          <w:p w:rsidR="00E8774F" w:rsidRPr="00064C57" w:rsidRDefault="00E8774F" w:rsidP="00E8774F">
            <w:pPr>
              <w:rPr>
                <w:rFonts w:ascii="Times New Roman" w:hAnsi="Times New Roman"/>
                <w:sz w:val="28"/>
                <w:szCs w:val="28"/>
              </w:rPr>
            </w:pPr>
          </w:p>
          <w:p w:rsidR="00E8774F" w:rsidRPr="00064C57" w:rsidRDefault="00E8774F" w:rsidP="00E8774F">
            <w:pPr>
              <w:spacing w:after="40"/>
              <w:rPr>
                <w:rFonts w:ascii="Times New Roman" w:hAnsi="Times New Roman"/>
                <w:sz w:val="28"/>
                <w:szCs w:val="28"/>
              </w:rPr>
            </w:pP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Nhóm/lớp được phân công lên biểu diễn đúng vị trí, tự tin.</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HS còn lại theo dõi chăm chú, cổ vũ đúng mực; giữ trật tự.</w:t>
            </w:r>
          </w:p>
        </w:tc>
      </w:tr>
      <w:tr w:rsidR="00E8774F" w:rsidRPr="00064C57" w:rsidTr="00E8774F">
        <w:trPr>
          <w:jc w:val="center"/>
        </w:trPr>
        <w:tc>
          <w:tcPr>
            <w:tcW w:w="4986" w:type="dxa"/>
          </w:tcPr>
          <w:p w:rsidR="00E8774F" w:rsidRPr="00064C57" w:rsidRDefault="00E8774F" w:rsidP="00E8774F">
            <w:pPr>
              <w:spacing w:after="40"/>
              <w:rPr>
                <w:rFonts w:ascii="Times New Roman" w:hAnsi="Times New Roman"/>
                <w:sz w:val="28"/>
                <w:szCs w:val="28"/>
              </w:rPr>
            </w:pPr>
            <w:r w:rsidRPr="00064C57">
              <w:rPr>
                <w:rFonts w:ascii="Times New Roman" w:hAnsi="Times New Roman"/>
                <w:b/>
                <w:sz w:val="28"/>
                <w:szCs w:val="28"/>
              </w:rPr>
              <w:t>6. Nghe chia sẻ: Lối sống tiết kiệm trong gia đình</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Mời thầy/cô hoặc đại diện CMHS chia sẻ ngắn gọn về tiết kiệm (điện, nước, chi tiêu, giữ gìn đồ dùng).</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Tổ chức hỏi–đáp nhanh: Em tiết kiệm điện/nước thế nào? Em tiết kiệm tiền tiêu vặt/giữ gìn sách vở ra sao?</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Chốt các việc làm phù hợp lứa tuổi.</w:t>
            </w:r>
          </w:p>
        </w:tc>
        <w:tc>
          <w:tcPr>
            <w:tcW w:w="4986" w:type="dxa"/>
          </w:tcPr>
          <w:p w:rsidR="00E8774F" w:rsidRPr="00064C57" w:rsidRDefault="00E8774F" w:rsidP="00E8774F">
            <w:pPr>
              <w:rPr>
                <w:rFonts w:ascii="Times New Roman" w:hAnsi="Times New Roman"/>
                <w:sz w:val="28"/>
                <w:szCs w:val="28"/>
              </w:rPr>
            </w:pP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Lắng nghe, không nói chuyện.</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Xung phong trả lời; nêu việc làm cụ thể: tắt điện, khóa vòi nước, dùng giấy vừa đủ, giữ gìn đồ dùng…</w:t>
            </w:r>
          </w:p>
        </w:tc>
      </w:tr>
      <w:tr w:rsidR="00E8774F" w:rsidRPr="00064C57" w:rsidTr="00E8774F">
        <w:trPr>
          <w:jc w:val="center"/>
        </w:trPr>
        <w:tc>
          <w:tcPr>
            <w:tcW w:w="4986" w:type="dxa"/>
          </w:tcPr>
          <w:p w:rsidR="00E8774F" w:rsidRPr="00064C57" w:rsidRDefault="00E8774F" w:rsidP="00E8774F">
            <w:pPr>
              <w:spacing w:after="40"/>
              <w:rPr>
                <w:rFonts w:ascii="Times New Roman" w:hAnsi="Times New Roman"/>
                <w:sz w:val="28"/>
                <w:szCs w:val="28"/>
              </w:rPr>
            </w:pPr>
            <w:r w:rsidRPr="00064C57">
              <w:rPr>
                <w:rFonts w:ascii="Times New Roman" w:hAnsi="Times New Roman"/>
                <w:b/>
                <w:sz w:val="28"/>
                <w:szCs w:val="28"/>
              </w:rPr>
              <w:t>7. Cam kết – thông điệp tuần</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Chốt thông điệp: “Gia đình yêu thương – Tiết kiệm mỗi ngày”.</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Tổ chức HS đọc cam kết 1–2 câu; nhắc thực hiện trong tuần.</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Nhắc lớp trưởng/chi đội trưởng theo dõi thực hiện.</w:t>
            </w:r>
          </w:p>
        </w:tc>
        <w:tc>
          <w:tcPr>
            <w:tcW w:w="4986" w:type="dxa"/>
          </w:tcPr>
          <w:p w:rsidR="00E8774F" w:rsidRPr="00064C57" w:rsidRDefault="00E8774F" w:rsidP="00E8774F">
            <w:pPr>
              <w:rPr>
                <w:rFonts w:ascii="Times New Roman" w:hAnsi="Times New Roman"/>
                <w:sz w:val="28"/>
                <w:szCs w:val="28"/>
              </w:rPr>
            </w:pP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Đồng thanh đọc cam kết.</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Thực hiện việc tiết kiệm cụ thể trong tuần.</w:t>
            </w:r>
          </w:p>
        </w:tc>
      </w:tr>
      <w:tr w:rsidR="00E8774F" w:rsidRPr="00064C57" w:rsidTr="00E8774F">
        <w:trPr>
          <w:jc w:val="center"/>
        </w:trPr>
        <w:tc>
          <w:tcPr>
            <w:tcW w:w="4986" w:type="dxa"/>
          </w:tcPr>
          <w:p w:rsidR="00E8774F" w:rsidRPr="00064C57" w:rsidRDefault="00E8774F" w:rsidP="00E8774F">
            <w:pPr>
              <w:spacing w:after="40"/>
              <w:rPr>
                <w:rFonts w:ascii="Times New Roman" w:hAnsi="Times New Roman"/>
                <w:sz w:val="28"/>
                <w:szCs w:val="28"/>
              </w:rPr>
            </w:pPr>
            <w:r w:rsidRPr="00064C57">
              <w:rPr>
                <w:rFonts w:ascii="Times New Roman" w:hAnsi="Times New Roman"/>
                <w:b/>
                <w:sz w:val="28"/>
                <w:szCs w:val="28"/>
              </w:rPr>
              <w:t>8. Kết thúc</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Nhận xét tinh thần tham gia; cảm ơn người chia sẻ/đội biểu diễn.</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Nhắc an toàn khi di chuyển về lớp; giải tán theo hàng lối.</w:t>
            </w:r>
          </w:p>
        </w:tc>
        <w:tc>
          <w:tcPr>
            <w:tcW w:w="4986" w:type="dxa"/>
          </w:tcPr>
          <w:p w:rsidR="00E8774F" w:rsidRPr="00064C57" w:rsidRDefault="00E8774F" w:rsidP="00E8774F">
            <w:pPr>
              <w:rPr>
                <w:rFonts w:ascii="Times New Roman" w:hAnsi="Times New Roman"/>
                <w:sz w:val="28"/>
                <w:szCs w:val="28"/>
              </w:rPr>
            </w:pP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Di chuyển theo hàng lối; giữ trật tự, an toàn.</w:t>
            </w:r>
          </w:p>
          <w:p w:rsidR="00E8774F" w:rsidRPr="00064C57" w:rsidRDefault="00E8774F" w:rsidP="00E8774F">
            <w:pPr>
              <w:rPr>
                <w:rFonts w:ascii="Times New Roman" w:hAnsi="Times New Roman"/>
                <w:sz w:val="28"/>
                <w:szCs w:val="28"/>
              </w:rPr>
            </w:pPr>
            <w:r w:rsidRPr="00064C57">
              <w:rPr>
                <w:rFonts w:ascii="Times New Roman" w:hAnsi="Times New Roman"/>
                <w:sz w:val="28"/>
                <w:szCs w:val="28"/>
              </w:rPr>
              <w:t>- Thực hiện nhiệm vụ được giao.</w:t>
            </w:r>
          </w:p>
        </w:tc>
      </w:tr>
    </w:tbl>
    <w:p w:rsidR="00E8774F" w:rsidRPr="00064C57" w:rsidRDefault="00E8774F" w:rsidP="00E8774F">
      <w:pPr>
        <w:spacing w:after="200" w:line="276" w:lineRule="auto"/>
        <w:rPr>
          <w:sz w:val="28"/>
          <w:szCs w:val="28"/>
        </w:rPr>
      </w:pPr>
    </w:p>
    <w:p w:rsidR="00A52201" w:rsidRPr="00064C57" w:rsidRDefault="00D27BFD">
      <w:pPr>
        <w:spacing w:line="288" w:lineRule="auto"/>
        <w:ind w:left="720" w:hanging="720"/>
        <w:rPr>
          <w:b/>
          <w:bCs/>
          <w:sz w:val="28"/>
          <w:szCs w:val="28"/>
          <w:u w:val="single"/>
        </w:rPr>
      </w:pPr>
      <w:r w:rsidRPr="00064C57">
        <w:rPr>
          <w:b/>
          <w:bCs/>
          <w:sz w:val="28"/>
          <w:szCs w:val="28"/>
          <w:u w:val="single"/>
          <w:lang w:val="nl-NL"/>
        </w:rPr>
        <w:t xml:space="preserve">TUẦN </w:t>
      </w:r>
      <w:r w:rsidRPr="00064C57">
        <w:rPr>
          <w:b/>
          <w:bCs/>
          <w:sz w:val="28"/>
          <w:szCs w:val="28"/>
          <w:u w:val="single"/>
        </w:rPr>
        <w:t>20</w:t>
      </w:r>
    </w:p>
    <w:p w:rsidR="00A52201" w:rsidRPr="00064C57" w:rsidRDefault="00D27BFD">
      <w:pPr>
        <w:spacing w:line="288" w:lineRule="auto"/>
        <w:ind w:left="720" w:hanging="720"/>
        <w:jc w:val="center"/>
        <w:rPr>
          <w:b/>
          <w:bCs/>
          <w:sz w:val="28"/>
          <w:szCs w:val="28"/>
          <w:u w:val="single"/>
          <w:lang w:val="nl-NL"/>
        </w:rPr>
      </w:pPr>
      <w:r w:rsidRPr="00064C57">
        <w:rPr>
          <w:b/>
          <w:bCs/>
          <w:sz w:val="28"/>
          <w:szCs w:val="28"/>
          <w:u w:val="single"/>
          <w:lang w:val="nl-NL"/>
        </w:rPr>
        <w:t>HOẠT ĐỘNG TRẢI NGHIỆM</w:t>
      </w:r>
    </w:p>
    <w:p w:rsidR="00A52201" w:rsidRPr="00064C57" w:rsidRDefault="00D27BFD">
      <w:pPr>
        <w:spacing w:line="288" w:lineRule="auto"/>
        <w:ind w:left="720" w:hanging="720"/>
        <w:jc w:val="center"/>
        <w:rPr>
          <w:b/>
          <w:bCs/>
          <w:sz w:val="28"/>
          <w:szCs w:val="28"/>
          <w:u w:val="single"/>
        </w:rPr>
      </w:pPr>
      <w:r w:rsidRPr="00064C57">
        <w:rPr>
          <w:b/>
          <w:bCs/>
          <w:sz w:val="28"/>
          <w:szCs w:val="28"/>
          <w:u w:val="single"/>
          <w:lang w:val="nl-NL"/>
        </w:rPr>
        <w:t>CHỦ ĐỀ</w:t>
      </w:r>
      <w:r w:rsidRPr="00064C57">
        <w:rPr>
          <w:b/>
          <w:bCs/>
          <w:sz w:val="28"/>
          <w:szCs w:val="28"/>
          <w:lang w:val="nl-NL"/>
        </w:rPr>
        <w:t xml:space="preserve">: </w:t>
      </w:r>
      <w:r w:rsidRPr="00064C57">
        <w:rPr>
          <w:b/>
          <w:bCs/>
          <w:sz w:val="28"/>
          <w:szCs w:val="28"/>
        </w:rPr>
        <w:t>GIA ĐÌNH YÊU THƯƠNG</w:t>
      </w:r>
    </w:p>
    <w:p w:rsidR="00A52201" w:rsidRPr="00064C57" w:rsidRDefault="00D27BFD">
      <w:pPr>
        <w:spacing w:line="288" w:lineRule="auto"/>
        <w:ind w:left="720" w:hanging="720"/>
        <w:jc w:val="center"/>
        <w:rPr>
          <w:b/>
          <w:bCs/>
          <w:sz w:val="28"/>
          <w:szCs w:val="28"/>
        </w:rPr>
      </w:pPr>
      <w:r w:rsidRPr="00064C57">
        <w:rPr>
          <w:b/>
          <w:bCs/>
          <w:sz w:val="28"/>
          <w:szCs w:val="28"/>
          <w:lang w:val="nl-NL"/>
        </w:rPr>
        <w:lastRenderedPageBreak/>
        <w:t xml:space="preserve">Sinh hoạt theo chủ đề: </w:t>
      </w:r>
      <w:r w:rsidRPr="00064C57">
        <w:rPr>
          <w:b/>
          <w:bCs/>
          <w:sz w:val="28"/>
          <w:szCs w:val="28"/>
        </w:rPr>
        <w:t>TIẾT KIỆM ĐIỆN NƯỚC TRONG GIA ĐÌNH</w:t>
      </w:r>
    </w:p>
    <w:p w:rsidR="00A52201" w:rsidRPr="00064C57" w:rsidRDefault="00A52201">
      <w:pPr>
        <w:spacing w:line="288" w:lineRule="auto"/>
        <w:ind w:left="720" w:hanging="720"/>
        <w:jc w:val="center"/>
        <w:rPr>
          <w:b/>
          <w:bCs/>
          <w:sz w:val="28"/>
          <w:szCs w:val="28"/>
          <w:lang w:val="nl-NL"/>
        </w:rPr>
      </w:pPr>
    </w:p>
    <w:p w:rsidR="00A52201" w:rsidRPr="00064C57" w:rsidRDefault="00D27BFD">
      <w:pPr>
        <w:spacing w:line="288" w:lineRule="auto"/>
        <w:ind w:firstLine="360"/>
        <w:rPr>
          <w:b/>
          <w:bCs/>
          <w:sz w:val="28"/>
          <w:szCs w:val="28"/>
          <w:u w:val="single"/>
          <w:lang w:val="nl-NL"/>
        </w:rPr>
      </w:pPr>
      <w:r w:rsidRPr="00064C57">
        <w:rPr>
          <w:b/>
          <w:bCs/>
          <w:sz w:val="28"/>
          <w:szCs w:val="28"/>
          <w:u w:val="single"/>
          <w:lang w:val="nl-NL"/>
        </w:rPr>
        <w:t>I. YÊU CẦU CẦN ĐẠT:</w:t>
      </w:r>
    </w:p>
    <w:p w:rsidR="00A52201" w:rsidRPr="00064C57" w:rsidRDefault="00D27BFD">
      <w:pPr>
        <w:spacing w:line="288" w:lineRule="auto"/>
        <w:ind w:firstLine="360"/>
        <w:jc w:val="both"/>
        <w:rPr>
          <w:b/>
          <w:sz w:val="28"/>
          <w:szCs w:val="28"/>
          <w:lang w:val="nl-NL"/>
        </w:rPr>
      </w:pPr>
      <w:r w:rsidRPr="00064C57">
        <w:rPr>
          <w:b/>
          <w:sz w:val="28"/>
          <w:szCs w:val="28"/>
          <w:lang w:val="nl-NL"/>
        </w:rPr>
        <w:t xml:space="preserve">1. Năng lực đặc thù: </w:t>
      </w:r>
    </w:p>
    <w:p w:rsidR="00A52201" w:rsidRPr="00064C57" w:rsidRDefault="00D27BFD">
      <w:pPr>
        <w:spacing w:line="288" w:lineRule="auto"/>
        <w:ind w:firstLine="360"/>
        <w:jc w:val="both"/>
        <w:rPr>
          <w:sz w:val="28"/>
          <w:szCs w:val="28"/>
          <w:lang w:val="nl-NL"/>
        </w:rPr>
      </w:pPr>
      <w:r w:rsidRPr="00064C57">
        <w:rPr>
          <w:sz w:val="28"/>
          <w:szCs w:val="28"/>
          <w:lang w:val="nl-NL"/>
        </w:rPr>
        <w:t>- Học sinh hiểu được vì sao cần tiết kiệm điện, nước trong gia đình.</w:t>
      </w:r>
    </w:p>
    <w:p w:rsidR="00A52201" w:rsidRPr="00064C57" w:rsidRDefault="00D27BFD">
      <w:pPr>
        <w:spacing w:line="288" w:lineRule="auto"/>
        <w:ind w:firstLine="360"/>
        <w:jc w:val="both"/>
        <w:rPr>
          <w:sz w:val="28"/>
          <w:szCs w:val="28"/>
          <w:lang w:val="nl-NL"/>
        </w:rPr>
      </w:pPr>
      <w:r w:rsidRPr="00064C57">
        <w:rPr>
          <w:sz w:val="28"/>
          <w:szCs w:val="28"/>
          <w:lang w:val="nl-NL"/>
        </w:rPr>
        <w:t>- Đưa ra được kế hoạch, hành động cụ thể để tiết kiệm điện,  nước.</w:t>
      </w:r>
    </w:p>
    <w:p w:rsidR="00A52201" w:rsidRPr="00064C57" w:rsidRDefault="00D27BFD">
      <w:pPr>
        <w:spacing w:before="120" w:line="288" w:lineRule="auto"/>
        <w:ind w:firstLine="360"/>
        <w:jc w:val="both"/>
        <w:rPr>
          <w:b/>
          <w:sz w:val="28"/>
          <w:szCs w:val="28"/>
          <w:lang w:val="nl-NL"/>
        </w:rPr>
      </w:pPr>
      <w:r w:rsidRPr="00064C57">
        <w:rPr>
          <w:b/>
          <w:sz w:val="28"/>
          <w:szCs w:val="28"/>
          <w:lang w:val="nl-NL"/>
        </w:rPr>
        <w:t>2. Năng lực chung.</w:t>
      </w:r>
    </w:p>
    <w:p w:rsidR="00A52201" w:rsidRPr="00064C57" w:rsidRDefault="00D27BFD">
      <w:pPr>
        <w:spacing w:line="288" w:lineRule="auto"/>
        <w:ind w:firstLine="360"/>
        <w:jc w:val="both"/>
        <w:rPr>
          <w:sz w:val="28"/>
          <w:szCs w:val="28"/>
          <w:lang w:val="nl-NL"/>
        </w:rPr>
      </w:pPr>
      <w:r w:rsidRPr="00064C57">
        <w:rPr>
          <w:sz w:val="28"/>
          <w:szCs w:val="28"/>
          <w:lang w:val="nl-NL"/>
        </w:rPr>
        <w:t>- Năng lực tự chủ, tự học: bản thân tự tin về hình dáng của bản thân trước tập thể.</w:t>
      </w:r>
    </w:p>
    <w:p w:rsidR="00A52201" w:rsidRPr="00064C57" w:rsidRDefault="00D27BFD">
      <w:pPr>
        <w:spacing w:line="288" w:lineRule="auto"/>
        <w:ind w:firstLine="360"/>
        <w:jc w:val="both"/>
        <w:rPr>
          <w:sz w:val="28"/>
          <w:szCs w:val="28"/>
          <w:lang w:val="nl-NL"/>
        </w:rPr>
      </w:pPr>
      <w:r w:rsidRPr="00064C57">
        <w:rPr>
          <w:sz w:val="28"/>
          <w:szCs w:val="28"/>
          <w:lang w:val="nl-NL"/>
        </w:rPr>
        <w:t>- Năng lực giải quyết vấn đề và sáng tạo: Biết xây dựng cho mình hình ảnh đẹp trước bạn bè (sạch sẽ, gọn gàng, mặc lịch sự,…).</w:t>
      </w:r>
    </w:p>
    <w:p w:rsidR="00A52201" w:rsidRPr="00064C57" w:rsidRDefault="00D27BFD">
      <w:pPr>
        <w:spacing w:line="288" w:lineRule="auto"/>
        <w:ind w:firstLine="360"/>
        <w:jc w:val="both"/>
        <w:rPr>
          <w:sz w:val="28"/>
          <w:szCs w:val="28"/>
          <w:lang w:val="nl-NL"/>
        </w:rPr>
      </w:pPr>
      <w:r w:rsidRPr="00064C57">
        <w:rPr>
          <w:sz w:val="28"/>
          <w:szCs w:val="28"/>
          <w:lang w:val="nl-NL"/>
        </w:rPr>
        <w:t>- Năng lực giao tiếp và hợp tác: Biết chia sẻ với bạn về hiểu biết của mình về chăm sóc bản thân để có hình ảnh đẹp.</w:t>
      </w:r>
    </w:p>
    <w:p w:rsidR="00A52201" w:rsidRPr="00064C57" w:rsidRDefault="00D27BFD">
      <w:pPr>
        <w:spacing w:before="120" w:line="288" w:lineRule="auto"/>
        <w:ind w:firstLine="360"/>
        <w:jc w:val="both"/>
        <w:rPr>
          <w:b/>
          <w:sz w:val="28"/>
          <w:szCs w:val="28"/>
          <w:lang w:val="nl-NL"/>
        </w:rPr>
      </w:pPr>
      <w:r w:rsidRPr="00064C57">
        <w:rPr>
          <w:b/>
          <w:sz w:val="28"/>
          <w:szCs w:val="28"/>
          <w:lang w:val="nl-NL"/>
        </w:rPr>
        <w:t>3. Phẩm chất.</w:t>
      </w:r>
    </w:p>
    <w:p w:rsidR="00A52201" w:rsidRPr="00064C57" w:rsidRDefault="00D27BFD">
      <w:pPr>
        <w:spacing w:line="288" w:lineRule="auto"/>
        <w:ind w:firstLine="360"/>
        <w:jc w:val="both"/>
        <w:rPr>
          <w:sz w:val="28"/>
          <w:szCs w:val="28"/>
          <w:lang w:val="nl-NL"/>
        </w:rPr>
      </w:pPr>
      <w:r w:rsidRPr="00064C57">
        <w:rPr>
          <w:sz w:val="28"/>
          <w:szCs w:val="28"/>
          <w:lang w:val="nl-NL"/>
        </w:rPr>
        <w:t>- Phẩm chất nhân ái: tôn trọng bạn, yêu quý và cảm thông về hình ảnh cảu bạn..</w:t>
      </w:r>
    </w:p>
    <w:p w:rsidR="00A52201" w:rsidRPr="00064C57" w:rsidRDefault="00D27BFD">
      <w:pPr>
        <w:spacing w:line="288" w:lineRule="auto"/>
        <w:ind w:firstLine="360"/>
        <w:jc w:val="both"/>
        <w:rPr>
          <w:sz w:val="28"/>
          <w:szCs w:val="28"/>
          <w:lang w:val="nl-NL"/>
        </w:rPr>
      </w:pPr>
      <w:r w:rsidRPr="00064C57">
        <w:rPr>
          <w:sz w:val="28"/>
          <w:szCs w:val="28"/>
          <w:lang w:val="nl-NL"/>
        </w:rPr>
        <w:t>- Phẩm chất chăm chỉ: Có tinh thần chăm chỉ rèn luyện để xây dựnh hình ảnh bản thân trước tập thể.</w:t>
      </w:r>
    </w:p>
    <w:p w:rsidR="00A52201" w:rsidRPr="00064C57" w:rsidRDefault="00D27BFD">
      <w:pPr>
        <w:spacing w:line="288" w:lineRule="auto"/>
        <w:ind w:firstLine="360"/>
        <w:jc w:val="both"/>
        <w:rPr>
          <w:sz w:val="28"/>
          <w:szCs w:val="28"/>
          <w:lang w:val="nl-NL"/>
        </w:rPr>
      </w:pPr>
      <w:r w:rsidRPr="00064C57">
        <w:rPr>
          <w:sz w:val="28"/>
          <w:szCs w:val="28"/>
          <w:lang w:val="nl-NL"/>
        </w:rPr>
        <w:t>- Phẩm chất trách nhiệm: Có ý thức với lớp, tôn trọng hình ảnh của bạn bè trong lớp.</w:t>
      </w:r>
    </w:p>
    <w:p w:rsidR="001E0EA8" w:rsidRPr="00064C57" w:rsidRDefault="001E0EA8">
      <w:pPr>
        <w:spacing w:line="288" w:lineRule="auto"/>
        <w:ind w:firstLine="360"/>
        <w:jc w:val="both"/>
        <w:rPr>
          <w:sz w:val="28"/>
          <w:szCs w:val="28"/>
          <w:lang w:val="nl-NL"/>
        </w:rPr>
      </w:pPr>
      <w:r w:rsidRPr="00064C57">
        <w:rPr>
          <w:sz w:val="28"/>
          <w:szCs w:val="28"/>
          <w:lang w:val="nl-NL"/>
        </w:rPr>
        <w:t>4. Tích hợp</w:t>
      </w:r>
    </w:p>
    <w:p w:rsidR="001E0EA8" w:rsidRPr="00064C57" w:rsidRDefault="001E0EA8">
      <w:pPr>
        <w:spacing w:line="288" w:lineRule="auto"/>
        <w:ind w:firstLine="360"/>
        <w:jc w:val="both"/>
        <w:rPr>
          <w:color w:val="FF0000"/>
          <w:sz w:val="28"/>
          <w:szCs w:val="28"/>
          <w:lang w:val="nl-NL"/>
        </w:rPr>
      </w:pPr>
      <w:bookmarkStart w:id="0" w:name="_GoBack"/>
      <w:r w:rsidRPr="00064C57">
        <w:rPr>
          <w:color w:val="FF0000"/>
          <w:sz w:val="28"/>
          <w:szCs w:val="28"/>
          <w:lang w:val="nl-NL"/>
        </w:rPr>
        <w:t>Tích hợp Tiết kiệm và bảo vệ nguồn nước: HS sử dụng nước vừa đủ, tái sử dụng nước phù hợp và không gây ô nhiễm để góp phần bảo vệ nguồn nước trong gia đình.</w:t>
      </w:r>
    </w:p>
    <w:bookmarkEnd w:id="0"/>
    <w:p w:rsidR="00A52201" w:rsidRPr="00064C57" w:rsidRDefault="00D27BFD">
      <w:pPr>
        <w:spacing w:before="120" w:line="288" w:lineRule="auto"/>
        <w:ind w:firstLine="360"/>
        <w:jc w:val="both"/>
        <w:rPr>
          <w:b/>
          <w:sz w:val="28"/>
          <w:szCs w:val="28"/>
          <w:lang w:val="nl-NL"/>
        </w:rPr>
      </w:pPr>
      <w:r w:rsidRPr="00064C57">
        <w:rPr>
          <w:b/>
          <w:sz w:val="28"/>
          <w:szCs w:val="28"/>
          <w:lang w:val="nl-NL"/>
        </w:rPr>
        <w:t xml:space="preserve">II. ĐỒ DÙNG DẠY HỌC </w:t>
      </w:r>
    </w:p>
    <w:p w:rsidR="00A52201" w:rsidRPr="00064C57" w:rsidRDefault="00D27BFD">
      <w:pPr>
        <w:spacing w:line="288" w:lineRule="auto"/>
        <w:ind w:firstLine="360"/>
        <w:jc w:val="both"/>
        <w:rPr>
          <w:sz w:val="28"/>
          <w:szCs w:val="28"/>
          <w:lang w:val="nl-NL"/>
        </w:rPr>
      </w:pPr>
      <w:r w:rsidRPr="00064C57">
        <w:rPr>
          <w:sz w:val="28"/>
          <w:szCs w:val="28"/>
          <w:lang w:val="nl-NL"/>
        </w:rPr>
        <w:t>- Kế hoạch bài dạy, bài giảng Power point.</w:t>
      </w:r>
    </w:p>
    <w:p w:rsidR="00A52201" w:rsidRPr="00064C57" w:rsidRDefault="00D27BFD">
      <w:pPr>
        <w:spacing w:line="288" w:lineRule="auto"/>
        <w:ind w:firstLine="360"/>
        <w:jc w:val="both"/>
        <w:rPr>
          <w:sz w:val="28"/>
          <w:szCs w:val="28"/>
          <w:lang w:val="nl-NL"/>
        </w:rPr>
      </w:pPr>
      <w:r w:rsidRPr="00064C57">
        <w:rPr>
          <w:sz w:val="28"/>
          <w:szCs w:val="28"/>
          <w:lang w:val="nl-NL"/>
        </w:rPr>
        <w:t>- SGK và các thiết bị, học liệu phụ vụ cho tiết dạy.</w:t>
      </w:r>
    </w:p>
    <w:p w:rsidR="00A52201" w:rsidRPr="00064C57" w:rsidRDefault="00D27BFD">
      <w:pPr>
        <w:spacing w:line="288" w:lineRule="auto"/>
        <w:ind w:firstLine="360"/>
        <w:jc w:val="both"/>
        <w:outlineLvl w:val="0"/>
        <w:rPr>
          <w:b/>
          <w:bCs/>
          <w:sz w:val="28"/>
          <w:szCs w:val="28"/>
          <w:u w:val="single"/>
          <w:lang w:val="nl-NL"/>
        </w:rPr>
      </w:pPr>
      <w:r w:rsidRPr="00064C57">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2"/>
        <w:gridCol w:w="3876"/>
      </w:tblGrid>
      <w:tr w:rsidR="00A52201" w:rsidRPr="00064C57">
        <w:tc>
          <w:tcPr>
            <w:tcW w:w="5862" w:type="dxa"/>
            <w:tcBorders>
              <w:bottom w:val="dashed" w:sz="4" w:space="0" w:color="auto"/>
            </w:tcBorders>
          </w:tcPr>
          <w:p w:rsidR="00A52201" w:rsidRPr="00064C57" w:rsidRDefault="00D27BFD">
            <w:pPr>
              <w:spacing w:line="288" w:lineRule="auto"/>
              <w:jc w:val="center"/>
              <w:rPr>
                <w:b/>
                <w:sz w:val="28"/>
                <w:szCs w:val="28"/>
                <w:lang w:val="nl-NL"/>
              </w:rPr>
            </w:pPr>
            <w:r w:rsidRPr="00064C57">
              <w:rPr>
                <w:b/>
                <w:sz w:val="28"/>
                <w:szCs w:val="28"/>
                <w:lang w:val="nl-NL"/>
              </w:rPr>
              <w:t>Hoạt động của giáo viên</w:t>
            </w:r>
          </w:p>
        </w:tc>
        <w:tc>
          <w:tcPr>
            <w:tcW w:w="3876" w:type="dxa"/>
            <w:tcBorders>
              <w:bottom w:val="dashed" w:sz="4" w:space="0" w:color="auto"/>
            </w:tcBorders>
          </w:tcPr>
          <w:p w:rsidR="00A52201" w:rsidRPr="00064C57" w:rsidRDefault="00D27BFD">
            <w:pPr>
              <w:spacing w:line="288" w:lineRule="auto"/>
              <w:jc w:val="center"/>
              <w:rPr>
                <w:b/>
                <w:sz w:val="28"/>
                <w:szCs w:val="28"/>
                <w:lang w:val="nl-NL"/>
              </w:rPr>
            </w:pPr>
            <w:r w:rsidRPr="00064C57">
              <w:rPr>
                <w:b/>
                <w:sz w:val="28"/>
                <w:szCs w:val="28"/>
                <w:lang w:val="nl-NL"/>
              </w:rPr>
              <w:t>Hoạt động của học sinh</w:t>
            </w:r>
          </w:p>
        </w:tc>
      </w:tr>
      <w:tr w:rsidR="00A52201" w:rsidRPr="00064C57">
        <w:tc>
          <w:tcPr>
            <w:tcW w:w="9738" w:type="dxa"/>
            <w:gridSpan w:val="2"/>
            <w:tcBorders>
              <w:bottom w:val="dashed" w:sz="4" w:space="0" w:color="auto"/>
            </w:tcBorders>
          </w:tcPr>
          <w:p w:rsidR="00A52201" w:rsidRPr="00064C57" w:rsidRDefault="00D27BFD">
            <w:pPr>
              <w:spacing w:line="288" w:lineRule="auto"/>
              <w:jc w:val="both"/>
              <w:rPr>
                <w:bCs/>
                <w:i/>
                <w:sz w:val="28"/>
                <w:szCs w:val="28"/>
                <w:lang w:val="nl-NL"/>
              </w:rPr>
            </w:pPr>
            <w:r w:rsidRPr="00064C57">
              <w:rPr>
                <w:b/>
                <w:bCs/>
                <w:sz w:val="28"/>
                <w:szCs w:val="28"/>
                <w:lang w:val="nl-NL"/>
              </w:rPr>
              <w:t>1. Khởi động:</w:t>
            </w:r>
          </w:p>
          <w:p w:rsidR="00A52201" w:rsidRPr="00064C57" w:rsidRDefault="00D27BFD">
            <w:pPr>
              <w:spacing w:line="288" w:lineRule="auto"/>
              <w:jc w:val="both"/>
              <w:rPr>
                <w:sz w:val="28"/>
                <w:szCs w:val="28"/>
                <w:lang w:val="nl-NL"/>
              </w:rPr>
            </w:pPr>
            <w:r w:rsidRPr="00064C57">
              <w:rPr>
                <w:sz w:val="28"/>
                <w:szCs w:val="28"/>
                <w:lang w:val="nl-NL"/>
              </w:rPr>
              <w:t xml:space="preserve">- Mục tiêu: </w:t>
            </w:r>
          </w:p>
          <w:p w:rsidR="00A52201" w:rsidRPr="00064C57" w:rsidRDefault="00D27BFD">
            <w:pPr>
              <w:spacing w:line="288" w:lineRule="auto"/>
              <w:jc w:val="both"/>
              <w:rPr>
                <w:sz w:val="28"/>
                <w:szCs w:val="28"/>
                <w:lang w:val="nl-NL"/>
              </w:rPr>
            </w:pPr>
            <w:r w:rsidRPr="00064C57">
              <w:rPr>
                <w:sz w:val="28"/>
                <w:szCs w:val="28"/>
                <w:lang w:val="nl-NL"/>
              </w:rPr>
              <w:t>+ Tạo không khí vui vẻ, khấn khởi trước giờ học.</w:t>
            </w:r>
          </w:p>
          <w:p w:rsidR="00A52201" w:rsidRPr="00064C57" w:rsidRDefault="00D27BFD">
            <w:pPr>
              <w:spacing w:line="288" w:lineRule="auto"/>
              <w:jc w:val="both"/>
              <w:rPr>
                <w:sz w:val="28"/>
                <w:szCs w:val="28"/>
                <w:lang w:val="nl-NL"/>
              </w:rPr>
            </w:pPr>
            <w:r w:rsidRPr="00064C57">
              <w:rPr>
                <w:sz w:val="28"/>
                <w:szCs w:val="28"/>
                <w:lang w:val="nl-NL"/>
              </w:rPr>
              <w:t>+ Xây dựng kĩ năng quan sát để nhận ra đặc điểm khác biệt trong ngoại hình, trang phục của mọi người xung quanh.</w:t>
            </w:r>
          </w:p>
          <w:p w:rsidR="00A52201" w:rsidRPr="00064C57" w:rsidRDefault="00D27BFD">
            <w:pPr>
              <w:spacing w:line="288" w:lineRule="auto"/>
              <w:jc w:val="both"/>
              <w:rPr>
                <w:sz w:val="28"/>
                <w:szCs w:val="28"/>
                <w:lang w:val="nl-NL"/>
              </w:rPr>
            </w:pPr>
            <w:r w:rsidRPr="00064C57">
              <w:rPr>
                <w:sz w:val="28"/>
                <w:szCs w:val="28"/>
                <w:lang w:val="nl-NL"/>
              </w:rPr>
              <w:t>- Cách tiến hành:</w:t>
            </w:r>
          </w:p>
        </w:tc>
      </w:tr>
      <w:tr w:rsidR="00A52201" w:rsidRPr="00064C57">
        <w:tc>
          <w:tcPr>
            <w:tcW w:w="5862" w:type="dxa"/>
            <w:tcBorders>
              <w:bottom w:val="dashed" w:sz="4" w:space="0" w:color="auto"/>
            </w:tcBorders>
          </w:tcPr>
          <w:p w:rsidR="00A52201" w:rsidRPr="00064C57" w:rsidRDefault="00D27BFD">
            <w:pPr>
              <w:spacing w:line="288" w:lineRule="auto"/>
              <w:jc w:val="both"/>
              <w:outlineLvl w:val="0"/>
              <w:rPr>
                <w:bCs/>
                <w:sz w:val="28"/>
                <w:szCs w:val="28"/>
                <w:lang w:val="nl-NL"/>
              </w:rPr>
            </w:pPr>
            <w:r w:rsidRPr="00064C57">
              <w:rPr>
                <w:bCs/>
                <w:sz w:val="28"/>
                <w:szCs w:val="28"/>
                <w:lang w:val="nl-NL"/>
              </w:rPr>
              <w:t xml:space="preserve">- GV tổ chức </w:t>
            </w:r>
            <w:r w:rsidRPr="00064C57">
              <w:rPr>
                <w:bCs/>
                <w:sz w:val="28"/>
                <w:szCs w:val="28"/>
              </w:rPr>
              <w:t>múa dân vũ</w:t>
            </w:r>
            <w:r w:rsidRPr="00064C57">
              <w:rPr>
                <w:bCs/>
                <w:sz w:val="28"/>
                <w:szCs w:val="28"/>
                <w:lang w:val="nl-NL"/>
              </w:rPr>
              <w:t xml:space="preserve"> “</w:t>
            </w:r>
            <w:r w:rsidRPr="00064C57">
              <w:rPr>
                <w:bCs/>
                <w:sz w:val="28"/>
                <w:szCs w:val="28"/>
              </w:rPr>
              <w:t>Rửa tay, Múa gối</w:t>
            </w:r>
            <w:r w:rsidRPr="00064C57">
              <w:rPr>
                <w:bCs/>
                <w:sz w:val="28"/>
                <w:szCs w:val="28"/>
                <w:lang w:val="nl-NL"/>
              </w:rPr>
              <w:t xml:space="preserve">” để khởi động bài học. </w:t>
            </w:r>
          </w:p>
          <w:p w:rsidR="00A52201" w:rsidRPr="00064C57" w:rsidRDefault="00D27BFD">
            <w:pPr>
              <w:spacing w:line="288" w:lineRule="auto"/>
              <w:jc w:val="both"/>
              <w:outlineLvl w:val="0"/>
              <w:rPr>
                <w:bCs/>
                <w:sz w:val="28"/>
                <w:szCs w:val="28"/>
                <w:lang w:val="nl-NL"/>
              </w:rPr>
            </w:pPr>
            <w:r w:rsidRPr="00064C57">
              <w:rPr>
                <w:bCs/>
                <w:sz w:val="28"/>
                <w:szCs w:val="28"/>
                <w:lang w:val="nl-NL"/>
              </w:rPr>
              <w:t>+  Cho HS nhảy theo điệu nhặc của 2 bài dân vũ“Rửa tay, Múa gối”</w:t>
            </w:r>
          </w:p>
          <w:p w:rsidR="00A52201" w:rsidRPr="00064C57" w:rsidRDefault="00D27BFD">
            <w:pPr>
              <w:spacing w:line="288" w:lineRule="auto"/>
              <w:jc w:val="both"/>
              <w:outlineLvl w:val="0"/>
              <w:rPr>
                <w:bCs/>
                <w:sz w:val="28"/>
                <w:szCs w:val="28"/>
                <w:lang w:val="nl-NL"/>
              </w:rPr>
            </w:pPr>
            <w:r w:rsidRPr="00064C57">
              <w:rPr>
                <w:bCs/>
                <w:sz w:val="28"/>
                <w:szCs w:val="28"/>
                <w:lang w:val="nl-NL"/>
              </w:rPr>
              <w:t>+ Em hãy nêu quy trình của rửa tay?</w:t>
            </w:r>
          </w:p>
          <w:p w:rsidR="00A52201" w:rsidRPr="00064C57" w:rsidRDefault="00D27BFD">
            <w:pPr>
              <w:spacing w:line="288" w:lineRule="auto"/>
              <w:jc w:val="both"/>
              <w:outlineLvl w:val="0"/>
              <w:rPr>
                <w:bCs/>
                <w:sz w:val="28"/>
                <w:szCs w:val="28"/>
                <w:lang w:val="nl-NL"/>
              </w:rPr>
            </w:pPr>
            <w:r w:rsidRPr="00064C57">
              <w:rPr>
                <w:bCs/>
                <w:sz w:val="28"/>
                <w:szCs w:val="28"/>
                <w:lang w:val="nl-NL"/>
              </w:rPr>
              <w:lastRenderedPageBreak/>
              <w:t>+ Thao tác giặt gối như thế nào?</w:t>
            </w:r>
          </w:p>
          <w:p w:rsidR="00A52201" w:rsidRPr="00064C57" w:rsidRDefault="00A52201">
            <w:pPr>
              <w:spacing w:line="288" w:lineRule="auto"/>
              <w:jc w:val="both"/>
              <w:outlineLvl w:val="0"/>
              <w:rPr>
                <w:bCs/>
                <w:sz w:val="28"/>
                <w:szCs w:val="28"/>
                <w:lang w:val="nl-NL"/>
              </w:rPr>
            </w:pPr>
          </w:p>
          <w:p w:rsidR="00A52201" w:rsidRPr="00064C57" w:rsidRDefault="00D27BFD">
            <w:pPr>
              <w:spacing w:line="288" w:lineRule="auto"/>
              <w:jc w:val="both"/>
              <w:outlineLvl w:val="0"/>
              <w:rPr>
                <w:bCs/>
                <w:sz w:val="28"/>
                <w:szCs w:val="28"/>
                <w:lang w:val="nl-NL"/>
              </w:rPr>
            </w:pPr>
            <w:r w:rsidRPr="00064C57">
              <w:rPr>
                <w:bCs/>
                <w:sz w:val="28"/>
                <w:szCs w:val="28"/>
                <w:lang w:val="nl-NL"/>
              </w:rPr>
              <w:t>- GV Nhận xét, tuyên dương.</w:t>
            </w:r>
          </w:p>
          <w:p w:rsidR="00A52201" w:rsidRPr="00064C57" w:rsidRDefault="00D27BFD">
            <w:pPr>
              <w:spacing w:line="288" w:lineRule="auto"/>
              <w:jc w:val="both"/>
              <w:outlineLvl w:val="0"/>
              <w:rPr>
                <w:bCs/>
                <w:sz w:val="28"/>
                <w:szCs w:val="28"/>
                <w:lang w:val="nl-NL"/>
              </w:rPr>
            </w:pPr>
            <w:r w:rsidRPr="00064C57">
              <w:rPr>
                <w:bCs/>
                <w:sz w:val="28"/>
                <w:szCs w:val="28"/>
                <w:lang w:val="nl-NL"/>
              </w:rPr>
              <w:t>- GV dẫn dắt vào bài mới</w:t>
            </w:r>
          </w:p>
        </w:tc>
        <w:tc>
          <w:tcPr>
            <w:tcW w:w="3876" w:type="dxa"/>
            <w:tcBorders>
              <w:bottom w:val="dashed" w:sz="4" w:space="0" w:color="auto"/>
            </w:tcBorders>
          </w:tcPr>
          <w:p w:rsidR="00A52201" w:rsidRPr="00064C57" w:rsidRDefault="00D27BFD">
            <w:pPr>
              <w:spacing w:line="288" w:lineRule="auto"/>
              <w:jc w:val="both"/>
              <w:rPr>
                <w:sz w:val="28"/>
                <w:szCs w:val="28"/>
                <w:lang w:val="nl-NL"/>
              </w:rPr>
            </w:pPr>
            <w:r w:rsidRPr="00064C57">
              <w:rPr>
                <w:sz w:val="28"/>
                <w:szCs w:val="28"/>
                <w:lang w:val="nl-NL"/>
              </w:rPr>
              <w:lastRenderedPageBreak/>
              <w:t>- HS lắng nghe.</w:t>
            </w:r>
          </w:p>
          <w:p w:rsidR="00A52201" w:rsidRPr="00064C57" w:rsidRDefault="00A52201">
            <w:pPr>
              <w:spacing w:line="288" w:lineRule="auto"/>
              <w:jc w:val="both"/>
              <w:rPr>
                <w:sz w:val="28"/>
                <w:szCs w:val="28"/>
                <w:lang w:val="nl-NL"/>
              </w:rPr>
            </w:pPr>
          </w:p>
          <w:p w:rsidR="00A52201" w:rsidRPr="00064C57" w:rsidRDefault="00D27BFD">
            <w:pPr>
              <w:pStyle w:val="NormalWeb"/>
              <w:spacing w:beforeAutospacing="0" w:after="100" w:afterAutospacing="0" w:line="21" w:lineRule="atLeast"/>
              <w:rPr>
                <w:sz w:val="28"/>
                <w:szCs w:val="28"/>
                <w:lang w:val="nl-NL"/>
              </w:rPr>
            </w:pPr>
            <w:r w:rsidRPr="00064C57">
              <w:rPr>
                <w:sz w:val="28"/>
                <w:szCs w:val="28"/>
                <w:lang w:val="nl-NL"/>
              </w:rPr>
              <w:t>- Thao tác rửa tay đơn giản như xát xà phòng, rửa</w:t>
            </w:r>
          </w:p>
          <w:p w:rsidR="00A52201" w:rsidRPr="00064C57" w:rsidRDefault="00D27BFD">
            <w:pPr>
              <w:pStyle w:val="NormalWeb"/>
              <w:spacing w:beforeAutospacing="0" w:after="100" w:afterAutospacing="0" w:line="21" w:lineRule="atLeast"/>
              <w:rPr>
                <w:sz w:val="28"/>
                <w:szCs w:val="28"/>
                <w:lang w:val="nl-NL"/>
              </w:rPr>
            </w:pPr>
            <w:r w:rsidRPr="00064C57">
              <w:rPr>
                <w:sz w:val="28"/>
                <w:szCs w:val="28"/>
                <w:lang w:val="nl-NL"/>
              </w:rPr>
              <w:t xml:space="preserve">mu bàn tay, xoa ngón tay, xoa </w:t>
            </w:r>
            <w:r w:rsidRPr="00064C57">
              <w:rPr>
                <w:sz w:val="28"/>
                <w:szCs w:val="28"/>
                <w:lang w:val="nl-NL"/>
              </w:rPr>
              <w:lastRenderedPageBreak/>
              <w:t xml:space="preserve">kẽ tay, xoa bàn tay; lau tay vào khăn, đưa tay ra khoe;... </w:t>
            </w:r>
          </w:p>
          <w:p w:rsidR="00A52201" w:rsidRPr="00064C57" w:rsidRDefault="00D27BFD">
            <w:pPr>
              <w:pStyle w:val="NormalWeb"/>
              <w:spacing w:beforeAutospacing="0" w:after="100" w:afterAutospacing="0" w:line="21" w:lineRule="atLeast"/>
              <w:rPr>
                <w:sz w:val="28"/>
                <w:szCs w:val="28"/>
                <w:lang w:val="nl-NL"/>
              </w:rPr>
            </w:pPr>
            <w:r w:rsidRPr="00064C57">
              <w:rPr>
                <w:sz w:val="28"/>
                <w:szCs w:val="28"/>
                <w:lang w:val="nl-NL"/>
              </w:rPr>
              <w:t>- Có thể thay thế điệu nhảy rửa tay bằng điệu nhảy “Giặt gối”: vò, giũ lần 1, giũ lần 2,</w:t>
            </w:r>
          </w:p>
          <w:p w:rsidR="00A52201" w:rsidRPr="00064C57" w:rsidRDefault="00D27BFD">
            <w:pPr>
              <w:pStyle w:val="NormalWeb"/>
              <w:spacing w:beforeAutospacing="0" w:after="100" w:afterAutospacing="0" w:line="21" w:lineRule="atLeast"/>
              <w:rPr>
                <w:sz w:val="28"/>
                <w:szCs w:val="28"/>
                <w:lang w:val="nl-NL"/>
              </w:rPr>
            </w:pPr>
            <w:r w:rsidRPr="00064C57">
              <w:rPr>
                <w:sz w:val="28"/>
                <w:szCs w:val="28"/>
              </w:rPr>
              <w:t>giũ lần 3, vắt, phơi,...</w:t>
            </w:r>
          </w:p>
        </w:tc>
      </w:tr>
      <w:tr w:rsidR="00A52201" w:rsidRPr="00064C57">
        <w:tc>
          <w:tcPr>
            <w:tcW w:w="9738" w:type="dxa"/>
            <w:gridSpan w:val="2"/>
            <w:tcBorders>
              <w:top w:val="dashed" w:sz="4" w:space="0" w:color="auto"/>
              <w:bottom w:val="dashed" w:sz="4" w:space="0" w:color="auto"/>
            </w:tcBorders>
          </w:tcPr>
          <w:p w:rsidR="00A52201" w:rsidRPr="00064C57" w:rsidRDefault="00D27BFD">
            <w:pPr>
              <w:spacing w:line="288" w:lineRule="auto"/>
              <w:jc w:val="both"/>
              <w:rPr>
                <w:b/>
                <w:bCs/>
                <w:iCs/>
                <w:sz w:val="28"/>
                <w:szCs w:val="28"/>
                <w:lang w:val="nl-NL"/>
              </w:rPr>
            </w:pPr>
            <w:r w:rsidRPr="00064C57">
              <w:rPr>
                <w:b/>
                <w:bCs/>
                <w:iCs/>
                <w:sz w:val="28"/>
                <w:szCs w:val="28"/>
                <w:lang w:val="nl-NL"/>
              </w:rPr>
              <w:lastRenderedPageBreak/>
              <w:t>2. Khám phá</w:t>
            </w:r>
            <w:r w:rsidRPr="00064C57">
              <w:rPr>
                <w:bCs/>
                <w:i/>
                <w:iCs/>
                <w:sz w:val="28"/>
                <w:szCs w:val="28"/>
                <w:lang w:val="nl-NL"/>
              </w:rPr>
              <w:t>:</w:t>
            </w:r>
          </w:p>
          <w:p w:rsidR="00A52201" w:rsidRPr="00064C57" w:rsidRDefault="00D27BFD">
            <w:pPr>
              <w:spacing w:line="288" w:lineRule="auto"/>
              <w:ind w:firstLine="360"/>
              <w:jc w:val="both"/>
              <w:rPr>
                <w:sz w:val="28"/>
                <w:szCs w:val="28"/>
              </w:rPr>
            </w:pPr>
            <w:r w:rsidRPr="00064C57">
              <w:rPr>
                <w:b/>
                <w:bCs/>
                <w:iCs/>
                <w:sz w:val="28"/>
                <w:szCs w:val="28"/>
                <w:lang w:val="nl-NL"/>
              </w:rPr>
              <w:t xml:space="preserve">- </w:t>
            </w:r>
            <w:r w:rsidRPr="00064C57">
              <w:rPr>
                <w:bCs/>
                <w:sz w:val="28"/>
                <w:szCs w:val="28"/>
                <w:lang w:val="nl-NL"/>
              </w:rPr>
              <w:t>Mục tiêu:</w:t>
            </w:r>
            <w:r w:rsidRPr="00064C57">
              <w:rPr>
                <w:sz w:val="28"/>
                <w:szCs w:val="28"/>
                <w:lang w:val="nl-NL"/>
              </w:rPr>
              <w:t xml:space="preserve"> Học sinh </w:t>
            </w:r>
            <w:r w:rsidRPr="00064C57">
              <w:rPr>
                <w:sz w:val="28"/>
                <w:szCs w:val="28"/>
              </w:rPr>
              <w:t>hiểu được vì sao cần tiết kiệm điện, nước trong gia đình.</w:t>
            </w:r>
          </w:p>
          <w:p w:rsidR="00A52201" w:rsidRPr="00064C57" w:rsidRDefault="00D27BFD">
            <w:pPr>
              <w:spacing w:line="288" w:lineRule="auto"/>
              <w:jc w:val="both"/>
              <w:rPr>
                <w:sz w:val="28"/>
                <w:szCs w:val="28"/>
                <w:lang w:val="nl-NL"/>
              </w:rPr>
            </w:pPr>
            <w:r w:rsidRPr="00064C57">
              <w:rPr>
                <w:b/>
                <w:bCs/>
                <w:iCs/>
                <w:sz w:val="28"/>
                <w:szCs w:val="28"/>
                <w:lang w:val="nl-NL"/>
              </w:rPr>
              <w:t xml:space="preserve">- </w:t>
            </w:r>
            <w:r w:rsidRPr="00064C57">
              <w:rPr>
                <w:bCs/>
                <w:iCs/>
                <w:sz w:val="28"/>
                <w:szCs w:val="28"/>
                <w:lang w:val="nl-NL"/>
              </w:rPr>
              <w:t>Cách tiến hành:</w:t>
            </w:r>
          </w:p>
        </w:tc>
      </w:tr>
      <w:tr w:rsidR="00A52201" w:rsidRPr="00064C57">
        <w:tc>
          <w:tcPr>
            <w:tcW w:w="5862" w:type="dxa"/>
            <w:tcBorders>
              <w:top w:val="dashed" w:sz="4" w:space="0" w:color="auto"/>
              <w:bottom w:val="dashed" w:sz="4" w:space="0" w:color="auto"/>
            </w:tcBorders>
          </w:tcPr>
          <w:p w:rsidR="00A52201" w:rsidRPr="00064C57" w:rsidRDefault="00D27BFD" w:rsidP="00D27BFD">
            <w:pPr>
              <w:spacing w:line="288" w:lineRule="auto"/>
              <w:jc w:val="both"/>
              <w:rPr>
                <w:b/>
                <w:sz w:val="28"/>
                <w:szCs w:val="28"/>
              </w:rPr>
            </w:pPr>
            <w:r w:rsidRPr="00064C57">
              <w:rPr>
                <w:b/>
                <w:sz w:val="28"/>
                <w:szCs w:val="28"/>
                <w:lang w:val="nl-NL"/>
              </w:rPr>
              <w:t xml:space="preserve">* Hoạt động 1: </w:t>
            </w:r>
            <w:r w:rsidRPr="00064C57">
              <w:rPr>
                <w:b/>
                <w:sz w:val="28"/>
                <w:szCs w:val="28"/>
              </w:rPr>
              <w:t>Khám phá:</w:t>
            </w:r>
          </w:p>
          <w:p w:rsidR="00A52201" w:rsidRPr="00064C57" w:rsidRDefault="00D27BFD" w:rsidP="00D27BFD">
            <w:pPr>
              <w:spacing w:line="288" w:lineRule="auto"/>
              <w:jc w:val="both"/>
              <w:rPr>
                <w:b/>
                <w:sz w:val="28"/>
                <w:szCs w:val="28"/>
                <w:lang w:val="nl-NL"/>
              </w:rPr>
            </w:pPr>
            <w:r w:rsidRPr="00064C57">
              <w:rPr>
                <w:b/>
                <w:sz w:val="28"/>
                <w:szCs w:val="28"/>
              </w:rPr>
              <w:t>Tìm hiểu việc sử dụng điện nước trong gia đình em</w:t>
            </w:r>
            <w:r w:rsidRPr="00064C57">
              <w:rPr>
                <w:b/>
                <w:sz w:val="28"/>
                <w:szCs w:val="28"/>
                <w:lang w:val="nl-NL"/>
              </w:rPr>
              <w:t>. (làm việc cá nhân -nhóm )</w:t>
            </w:r>
          </w:p>
          <w:p w:rsidR="00A52201" w:rsidRPr="00064C57" w:rsidRDefault="00D27BFD" w:rsidP="00D27BFD">
            <w:pPr>
              <w:spacing w:line="288" w:lineRule="auto"/>
              <w:jc w:val="both"/>
              <w:rPr>
                <w:b/>
                <w:sz w:val="28"/>
                <w:szCs w:val="28"/>
                <w:lang w:val="nl-NL"/>
              </w:rPr>
            </w:pPr>
            <w:r w:rsidRPr="00064C57">
              <w:rPr>
                <w:b/>
                <w:sz w:val="28"/>
                <w:szCs w:val="28"/>
                <w:lang w:val="nl-NL"/>
              </w:rPr>
              <w:t>+ Chi sẻ thông tin điện nước tháng vừa qua.</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b/>
                <w:sz w:val="28"/>
                <w:szCs w:val="28"/>
                <w:lang w:val="nl-NL"/>
              </w:rPr>
              <w:t>- M</w:t>
            </w:r>
            <w:r w:rsidRPr="00064C57">
              <w:rPr>
                <w:sz w:val="28"/>
                <w:szCs w:val="28"/>
                <w:lang w:val="nl-NL"/>
              </w:rPr>
              <w:t xml:space="preserve">ời HS chia sẻ về tiền điện của gia đình tháng vừa qua bằng cách ghi vào tờ giấy hoặc  bảng con số tiền và giơ lên. </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GV phân tích số tiền nhiều hay ít.</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Liệt kê và phân loại các hoạt động thiết bị cần sử dụng điện, nước.</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GV mời HS ngồi theo nhóm và lựa chọn nói về điện hoặc tiền nước.</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noProof/>
                <w:sz w:val="28"/>
                <w:szCs w:val="28"/>
                <w:lang w:val="vi-VN" w:eastAsia="vi-VN"/>
              </w:rPr>
              <w:drawing>
                <wp:anchor distT="0" distB="0" distL="114300" distR="114300" simplePos="0" relativeHeight="251664896" behindDoc="0" locked="0" layoutInCell="1" allowOverlap="1" wp14:anchorId="02192B82" wp14:editId="1AA6C4CA">
                  <wp:simplePos x="0" y="0"/>
                  <wp:positionH relativeFrom="column">
                    <wp:posOffset>121920</wp:posOffset>
                  </wp:positionH>
                  <wp:positionV relativeFrom="paragraph">
                    <wp:posOffset>60960</wp:posOffset>
                  </wp:positionV>
                  <wp:extent cx="3422015" cy="1401445"/>
                  <wp:effectExtent l="0" t="0" r="6985" b="8255"/>
                  <wp:wrapSquare wrapText="bothSides"/>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2"/>
                          <pic:cNvPicPr>
                            <a:picLocks noChangeAspect="1"/>
                          </pic:cNvPicPr>
                        </pic:nvPicPr>
                        <pic:blipFill>
                          <a:blip r:embed="rId5"/>
                          <a:srcRect l="50572" t="71041" r="17060" b="10262"/>
                          <a:stretch>
                            <a:fillRect/>
                          </a:stretch>
                        </pic:blipFill>
                        <pic:spPr>
                          <a:xfrm>
                            <a:off x="0" y="0"/>
                            <a:ext cx="3422015" cy="1401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64C57">
              <w:rPr>
                <w:sz w:val="28"/>
                <w:szCs w:val="28"/>
                <w:lang w:val="nl-NL"/>
              </w:rPr>
              <w:t xml:space="preserve">+ Liệu có thể làm cách nào để tiền điện, tiền nước giảm đi không? </w:t>
            </w:r>
          </w:p>
          <w:p w:rsidR="00A52201" w:rsidRPr="00064C57" w:rsidRDefault="00D27BFD" w:rsidP="00D27BFD">
            <w:pPr>
              <w:pStyle w:val="NormalWeb"/>
              <w:spacing w:beforeAutospacing="0" w:after="100" w:afterAutospacing="0" w:line="21" w:lineRule="atLeast"/>
              <w:jc w:val="both"/>
              <w:rPr>
                <w:i/>
                <w:sz w:val="28"/>
                <w:szCs w:val="28"/>
                <w:lang w:val="nl-NL"/>
              </w:rPr>
            </w:pPr>
            <w:r w:rsidRPr="00064C57">
              <w:rPr>
                <w:sz w:val="28"/>
                <w:szCs w:val="28"/>
                <w:lang w:val="nl-NL"/>
              </w:rPr>
              <w:t>Kết luận: Việc sử dụng điện, nước trong gia đình nếu không để ý tiết kiệm sẽ làm tốn một khoản tiền lớn.</w:t>
            </w:r>
          </w:p>
        </w:tc>
        <w:tc>
          <w:tcPr>
            <w:tcW w:w="3876" w:type="dxa"/>
            <w:tcBorders>
              <w:top w:val="dashed" w:sz="4" w:space="0" w:color="auto"/>
              <w:bottom w:val="dashed" w:sz="4" w:space="0" w:color="auto"/>
            </w:tcBorders>
          </w:tcPr>
          <w:p w:rsidR="00A52201" w:rsidRPr="00064C57" w:rsidRDefault="00A52201" w:rsidP="00D27BFD">
            <w:pPr>
              <w:spacing w:line="288" w:lineRule="auto"/>
              <w:jc w:val="both"/>
              <w:rPr>
                <w:sz w:val="28"/>
                <w:szCs w:val="28"/>
                <w:lang w:val="nl-NL"/>
              </w:rPr>
            </w:pPr>
          </w:p>
          <w:p w:rsidR="00A52201" w:rsidRPr="00064C57" w:rsidRDefault="00A52201" w:rsidP="00D27BFD">
            <w:pPr>
              <w:spacing w:line="288" w:lineRule="auto"/>
              <w:jc w:val="both"/>
              <w:rPr>
                <w:sz w:val="28"/>
                <w:szCs w:val="28"/>
                <w:lang w:val="nl-NL"/>
              </w:rPr>
            </w:pPr>
          </w:p>
          <w:p w:rsidR="00A52201" w:rsidRPr="00064C57" w:rsidRDefault="00D27BFD" w:rsidP="00D27BFD">
            <w:pPr>
              <w:spacing w:line="288" w:lineRule="auto"/>
              <w:jc w:val="both"/>
              <w:rPr>
                <w:sz w:val="28"/>
                <w:szCs w:val="28"/>
                <w:lang w:val="nl-NL"/>
              </w:rPr>
            </w:pPr>
            <w:r w:rsidRPr="00064C57">
              <w:rPr>
                <w:sz w:val="28"/>
                <w:szCs w:val="28"/>
                <w:lang w:val="nl-NL"/>
              </w:rPr>
              <w:t>- Học sinh ghi vào bảng số tiền điện và nước của gia đình mình.</w:t>
            </w:r>
          </w:p>
          <w:p w:rsidR="00A52201" w:rsidRPr="00064C57" w:rsidRDefault="00D27BFD" w:rsidP="00D27BFD">
            <w:pPr>
              <w:spacing w:line="288" w:lineRule="auto"/>
              <w:jc w:val="both"/>
              <w:rPr>
                <w:sz w:val="28"/>
                <w:szCs w:val="28"/>
                <w:lang w:val="nl-NL"/>
              </w:rPr>
            </w:pPr>
            <w:r w:rsidRPr="00064C57">
              <w:rPr>
                <w:sz w:val="28"/>
                <w:szCs w:val="28"/>
                <w:lang w:val="nl-NL"/>
              </w:rPr>
              <w:t>- So sánh bạn bên cạnh xem số tiền của mình nhiều hay ít.</w:t>
            </w:r>
          </w:p>
          <w:p w:rsidR="00A52201" w:rsidRPr="00064C57" w:rsidRDefault="00A52201" w:rsidP="00D27BFD">
            <w:pPr>
              <w:spacing w:line="288" w:lineRule="auto"/>
              <w:jc w:val="both"/>
              <w:rPr>
                <w:sz w:val="28"/>
                <w:szCs w:val="28"/>
                <w:lang w:val="nl-NL"/>
              </w:rPr>
            </w:pPr>
          </w:p>
          <w:p w:rsidR="00A52201" w:rsidRPr="00064C57" w:rsidRDefault="00A52201" w:rsidP="00D27BFD">
            <w:pPr>
              <w:spacing w:line="288" w:lineRule="auto"/>
              <w:jc w:val="both"/>
              <w:rPr>
                <w:sz w:val="28"/>
                <w:szCs w:val="28"/>
                <w:lang w:val="nl-NL"/>
              </w:rPr>
            </w:pPr>
          </w:p>
          <w:p w:rsidR="00A52201" w:rsidRPr="00064C57" w:rsidRDefault="00A52201" w:rsidP="00D27BFD">
            <w:pPr>
              <w:spacing w:line="288" w:lineRule="auto"/>
              <w:jc w:val="both"/>
              <w:rPr>
                <w:sz w:val="28"/>
                <w:szCs w:val="28"/>
                <w:lang w:val="nl-NL"/>
              </w:rPr>
            </w:pP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xml:space="preserve"> + Ghi vào tờ giấy A1 những hoạt động hoặc thiết bị cần dùng đến điện (nước). </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xml:space="preserve">+ Đếm tổng số việc và thiết bị để thấy trong sinh hoạt, ta sử dụng rất nhiều điện, nước. </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Ghi ra số tiền điện (nước) tháng trước của các gia đình thành viên nhóm bên cạ</w:t>
            </w:r>
            <w:r w:rsidR="002A57FF" w:rsidRPr="00064C57">
              <w:rPr>
                <w:sz w:val="28"/>
                <w:szCs w:val="28"/>
                <w:lang w:val="nl-NL"/>
              </w:rPr>
              <w:t>nh</w:t>
            </w:r>
          </w:p>
          <w:p w:rsidR="00A52201" w:rsidRPr="00064C57" w:rsidRDefault="00A52201" w:rsidP="00D27BFD">
            <w:pPr>
              <w:pStyle w:val="NormalWeb"/>
              <w:spacing w:beforeAutospacing="0" w:after="100" w:afterAutospacing="0" w:line="21" w:lineRule="atLeast"/>
              <w:jc w:val="both"/>
              <w:rPr>
                <w:sz w:val="28"/>
                <w:szCs w:val="28"/>
                <w:lang w:val="nl-NL"/>
              </w:rPr>
            </w:pPr>
          </w:p>
          <w:p w:rsidR="00A52201" w:rsidRPr="00064C57" w:rsidRDefault="00D27BFD" w:rsidP="00D27BFD">
            <w:pPr>
              <w:spacing w:line="288" w:lineRule="auto"/>
              <w:jc w:val="both"/>
              <w:rPr>
                <w:sz w:val="28"/>
                <w:szCs w:val="28"/>
                <w:lang w:val="nl-NL"/>
              </w:rPr>
            </w:pPr>
            <w:r w:rsidRPr="00064C57">
              <w:rPr>
                <w:sz w:val="28"/>
                <w:szCs w:val="28"/>
                <w:lang w:val="nl-NL"/>
              </w:rPr>
              <w:t>+ HS trả lời.</w:t>
            </w:r>
          </w:p>
          <w:p w:rsidR="002A57FF" w:rsidRPr="00064C57" w:rsidRDefault="002A57FF" w:rsidP="00D27BFD">
            <w:pPr>
              <w:spacing w:line="288" w:lineRule="auto"/>
              <w:jc w:val="both"/>
              <w:rPr>
                <w:sz w:val="28"/>
                <w:szCs w:val="28"/>
                <w:lang w:val="nl-NL"/>
              </w:rPr>
            </w:pPr>
          </w:p>
          <w:p w:rsidR="00A52201" w:rsidRPr="00064C57" w:rsidRDefault="00D27BFD" w:rsidP="00D27BFD">
            <w:pPr>
              <w:spacing w:line="288" w:lineRule="auto"/>
              <w:jc w:val="both"/>
              <w:rPr>
                <w:sz w:val="28"/>
                <w:szCs w:val="28"/>
                <w:lang w:val="nl-NL"/>
              </w:rPr>
            </w:pPr>
            <w:r w:rsidRPr="00064C57">
              <w:rPr>
                <w:sz w:val="28"/>
                <w:szCs w:val="28"/>
                <w:lang w:val="nl-NL"/>
              </w:rPr>
              <w:t>- Lắng nghe.</w:t>
            </w:r>
          </w:p>
        </w:tc>
      </w:tr>
      <w:tr w:rsidR="00A52201" w:rsidRPr="00064C57">
        <w:tc>
          <w:tcPr>
            <w:tcW w:w="9738" w:type="dxa"/>
            <w:gridSpan w:val="2"/>
            <w:tcBorders>
              <w:top w:val="dashed" w:sz="4" w:space="0" w:color="auto"/>
              <w:bottom w:val="dashed" w:sz="4" w:space="0" w:color="auto"/>
            </w:tcBorders>
          </w:tcPr>
          <w:p w:rsidR="00A52201" w:rsidRPr="00064C57" w:rsidRDefault="00D27BFD">
            <w:pPr>
              <w:spacing w:line="288" w:lineRule="auto"/>
              <w:jc w:val="both"/>
              <w:rPr>
                <w:b/>
                <w:bCs/>
                <w:iCs/>
                <w:sz w:val="28"/>
                <w:szCs w:val="28"/>
                <w:lang w:val="nl-NL"/>
              </w:rPr>
            </w:pPr>
            <w:r w:rsidRPr="00064C57">
              <w:rPr>
                <w:b/>
                <w:bCs/>
                <w:iCs/>
                <w:sz w:val="28"/>
                <w:szCs w:val="28"/>
                <w:lang w:val="nl-NL"/>
              </w:rPr>
              <w:t>3. Luyện tập</w:t>
            </w:r>
            <w:r w:rsidRPr="00064C57">
              <w:rPr>
                <w:bCs/>
                <w:i/>
                <w:iCs/>
                <w:sz w:val="28"/>
                <w:szCs w:val="28"/>
                <w:lang w:val="nl-NL"/>
              </w:rPr>
              <w:t>:</w:t>
            </w:r>
          </w:p>
          <w:p w:rsidR="00A52201" w:rsidRPr="00064C57" w:rsidRDefault="00D27BFD">
            <w:pPr>
              <w:spacing w:line="288" w:lineRule="auto"/>
              <w:jc w:val="both"/>
              <w:rPr>
                <w:sz w:val="28"/>
                <w:szCs w:val="28"/>
                <w:lang w:val="nl-NL"/>
              </w:rPr>
            </w:pPr>
            <w:r w:rsidRPr="00064C57">
              <w:rPr>
                <w:b/>
                <w:bCs/>
                <w:iCs/>
                <w:sz w:val="28"/>
                <w:szCs w:val="28"/>
                <w:lang w:val="nl-NL"/>
              </w:rPr>
              <w:t xml:space="preserve">- </w:t>
            </w:r>
            <w:r w:rsidRPr="00064C57">
              <w:rPr>
                <w:bCs/>
                <w:sz w:val="28"/>
                <w:szCs w:val="28"/>
                <w:lang w:val="nl-NL"/>
              </w:rPr>
              <w:t>Mục tiêu:</w:t>
            </w:r>
            <w:r w:rsidRPr="00064C57">
              <w:rPr>
                <w:sz w:val="28"/>
                <w:szCs w:val="28"/>
                <w:lang w:val="nl-NL"/>
              </w:rPr>
              <w:t xml:space="preserve"> </w:t>
            </w:r>
          </w:p>
          <w:p w:rsidR="00A52201" w:rsidRPr="00064C57" w:rsidRDefault="00D27BFD">
            <w:pPr>
              <w:spacing w:line="288" w:lineRule="auto"/>
              <w:jc w:val="both"/>
              <w:rPr>
                <w:sz w:val="28"/>
                <w:szCs w:val="28"/>
                <w:lang w:val="nl-NL"/>
              </w:rPr>
            </w:pPr>
            <w:r w:rsidRPr="00064C57">
              <w:rPr>
                <w:sz w:val="28"/>
                <w:szCs w:val="28"/>
                <w:lang w:val="nl-NL"/>
              </w:rPr>
              <w:t>+  Đưa ra được kế hoạch, hành động cụ thể để tiết kiệm điện,  nước.</w:t>
            </w:r>
          </w:p>
          <w:p w:rsidR="00A52201" w:rsidRPr="00064C57" w:rsidRDefault="00D27BFD">
            <w:pPr>
              <w:spacing w:line="288" w:lineRule="auto"/>
              <w:rPr>
                <w:sz w:val="28"/>
                <w:szCs w:val="28"/>
                <w:lang w:val="nl-NL"/>
              </w:rPr>
            </w:pPr>
            <w:r w:rsidRPr="00064C57">
              <w:rPr>
                <w:b/>
                <w:bCs/>
                <w:iCs/>
                <w:sz w:val="28"/>
                <w:szCs w:val="28"/>
                <w:lang w:val="nl-NL"/>
              </w:rPr>
              <w:t xml:space="preserve">- </w:t>
            </w:r>
            <w:r w:rsidRPr="00064C57">
              <w:rPr>
                <w:bCs/>
                <w:iCs/>
                <w:sz w:val="28"/>
                <w:szCs w:val="28"/>
                <w:lang w:val="nl-NL"/>
              </w:rPr>
              <w:t>Cách tiến hành:</w:t>
            </w:r>
          </w:p>
        </w:tc>
      </w:tr>
      <w:tr w:rsidR="00A52201" w:rsidRPr="00064C57">
        <w:tc>
          <w:tcPr>
            <w:tcW w:w="5862" w:type="dxa"/>
            <w:tcBorders>
              <w:top w:val="dashed" w:sz="4" w:space="0" w:color="auto"/>
              <w:bottom w:val="dashed" w:sz="4" w:space="0" w:color="auto"/>
            </w:tcBorders>
          </w:tcPr>
          <w:p w:rsidR="00A52201" w:rsidRPr="00064C57" w:rsidRDefault="00D27BFD" w:rsidP="00D27BFD">
            <w:pPr>
              <w:spacing w:line="288" w:lineRule="auto"/>
              <w:jc w:val="both"/>
              <w:rPr>
                <w:b/>
                <w:sz w:val="28"/>
                <w:szCs w:val="28"/>
                <w:lang w:val="nl-NL"/>
              </w:rPr>
            </w:pPr>
            <w:r w:rsidRPr="00064C57">
              <w:rPr>
                <w:b/>
                <w:sz w:val="28"/>
                <w:szCs w:val="28"/>
                <w:lang w:val="nl-NL"/>
              </w:rPr>
              <w:t xml:space="preserve">Hoạt động 2. </w:t>
            </w:r>
            <w:r w:rsidRPr="00064C57">
              <w:rPr>
                <w:b/>
                <w:sz w:val="28"/>
                <w:szCs w:val="28"/>
              </w:rPr>
              <w:t>Thảo luận về cách tiết kiệm điện nước trong gia đình</w:t>
            </w:r>
            <w:r w:rsidRPr="00064C57">
              <w:rPr>
                <w:b/>
                <w:sz w:val="28"/>
                <w:szCs w:val="28"/>
                <w:lang w:val="nl-NL"/>
              </w:rPr>
              <w:t>. (Làm việc nhóm 4)</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xml:space="preserve">- Thảo luận về cách tiết kiệm điện, nước trong gia </w:t>
            </w:r>
            <w:r w:rsidRPr="00064C57">
              <w:rPr>
                <w:sz w:val="28"/>
                <w:szCs w:val="28"/>
                <w:lang w:val="nl-NL"/>
              </w:rPr>
              <w:lastRenderedPageBreak/>
              <w:t xml:space="preserve">đình Bản chất hoạt động: HS lên được kế hoạch để tiết kiệm điện, nước cho gia đình mình. </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Tổ chức hoạt động:</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GV đọc cho cả lớp nghe một số thông tin về việc sử dụng điện, nước:</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i/>
                <w:iCs/>
                <w:sz w:val="28"/>
                <w:szCs w:val="28"/>
                <w:lang w:val="nl-NL"/>
              </w:rPr>
              <w:t xml:space="preserve">- GV mời HS thảo luận theo nhóm và đưa ra những hành động giúp tiết kiệm điện hoặc </w:t>
            </w:r>
            <w:r w:rsidRPr="00064C57">
              <w:rPr>
                <w:sz w:val="28"/>
                <w:szCs w:val="28"/>
                <w:lang w:val="nl-NL"/>
              </w:rPr>
              <w:t xml:space="preserve">nước trong gia đình (mỗi nhóm lựa chọn thảo luận về một vấn đề): </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xml:space="preserve">+ Ban ngày, có ánh nắng mặt trời, có nên mở nhiều đèn? </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xml:space="preserve">+ Khi cả nhà đi ra ngoài, có để ti vi mở, bật đèn sáng hay không? </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xml:space="preserve">+ Nước sau khi rửa rau có thể dùng vào việc gì khác nữa? </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xml:space="preserve">+ Kiểm tra lại vòi nước đã vặn chặt chưa? </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Mở nhỏ nước hay cứ để nước chảy thật mạnh khi rửa tay, rửa bát?</w:t>
            </w:r>
          </w:p>
          <w:p w:rsidR="00A52201" w:rsidRPr="00064C57" w:rsidRDefault="00D27BFD" w:rsidP="00D27BFD">
            <w:pPr>
              <w:pStyle w:val="NormalWeb"/>
              <w:spacing w:beforeAutospacing="0" w:after="100" w:afterAutospacing="0" w:line="21" w:lineRule="atLeast"/>
              <w:jc w:val="both"/>
              <w:rPr>
                <w:sz w:val="28"/>
                <w:szCs w:val="28"/>
                <w:lang w:val="nl-NL"/>
              </w:rPr>
            </w:pPr>
            <w:r w:rsidRPr="00064C57">
              <w:rPr>
                <w:sz w:val="28"/>
                <w:szCs w:val="28"/>
                <w:lang w:val="nl-NL"/>
              </w:rPr>
              <w:t>- GV mời từng nhóm chia sẻ về kế hoạch tiết kiệm điện, nước của nhóm mình. Kết luận: Mỗi chúng ta đều có thể giúp tiết kiệm điện, nước trong gia đình bằng những</w:t>
            </w:r>
          </w:p>
          <w:p w:rsidR="00A52201" w:rsidRPr="00064C57" w:rsidRDefault="00D27BFD" w:rsidP="00D27BFD">
            <w:pPr>
              <w:spacing w:line="288" w:lineRule="auto"/>
              <w:jc w:val="both"/>
              <w:rPr>
                <w:sz w:val="28"/>
                <w:szCs w:val="28"/>
                <w:lang w:val="nl-NL"/>
              </w:rPr>
            </w:pPr>
            <w:r w:rsidRPr="00064C57">
              <w:rPr>
                <w:sz w:val="28"/>
                <w:szCs w:val="28"/>
                <w:lang w:val="nl-NL"/>
              </w:rPr>
              <w:t>- GV mời các nhóm khác nhận xét.</w:t>
            </w:r>
          </w:p>
          <w:p w:rsidR="00A52201" w:rsidRPr="00064C57" w:rsidRDefault="00D27BFD" w:rsidP="00D27BFD">
            <w:pPr>
              <w:spacing w:line="288" w:lineRule="auto"/>
              <w:jc w:val="both"/>
              <w:rPr>
                <w:sz w:val="28"/>
                <w:szCs w:val="28"/>
                <w:lang w:val="nl-NL"/>
              </w:rPr>
            </w:pPr>
            <w:r w:rsidRPr="00064C57">
              <w:rPr>
                <w:sz w:val="28"/>
                <w:szCs w:val="28"/>
                <w:lang w:val="nl-NL"/>
              </w:rPr>
              <w:t>- GV nhận xét chung, tuyên dương.</w:t>
            </w:r>
          </w:p>
        </w:tc>
        <w:tc>
          <w:tcPr>
            <w:tcW w:w="3876" w:type="dxa"/>
            <w:tcBorders>
              <w:top w:val="dashed" w:sz="4" w:space="0" w:color="auto"/>
              <w:bottom w:val="dashed" w:sz="4" w:space="0" w:color="auto"/>
            </w:tcBorders>
          </w:tcPr>
          <w:p w:rsidR="00A52201" w:rsidRPr="00064C57" w:rsidRDefault="00A52201" w:rsidP="00D27BFD">
            <w:pPr>
              <w:spacing w:line="288" w:lineRule="auto"/>
              <w:jc w:val="both"/>
              <w:rPr>
                <w:sz w:val="28"/>
                <w:szCs w:val="28"/>
                <w:lang w:val="nl-NL"/>
              </w:rPr>
            </w:pPr>
          </w:p>
          <w:p w:rsidR="00A52201" w:rsidRPr="00064C57" w:rsidRDefault="00A52201" w:rsidP="00D27BFD">
            <w:pPr>
              <w:spacing w:line="288" w:lineRule="auto"/>
              <w:jc w:val="both"/>
              <w:rPr>
                <w:sz w:val="28"/>
                <w:szCs w:val="28"/>
                <w:lang w:val="nl-NL"/>
              </w:rPr>
            </w:pPr>
          </w:p>
          <w:p w:rsidR="00A52201" w:rsidRPr="00064C57" w:rsidRDefault="00A52201" w:rsidP="00D27BFD">
            <w:pPr>
              <w:spacing w:line="288" w:lineRule="auto"/>
              <w:jc w:val="both"/>
              <w:rPr>
                <w:sz w:val="28"/>
                <w:szCs w:val="28"/>
                <w:lang w:val="nl-NL"/>
              </w:rPr>
            </w:pPr>
          </w:p>
          <w:p w:rsidR="00A52201" w:rsidRPr="00064C57" w:rsidRDefault="00D27BFD" w:rsidP="00D27BFD">
            <w:pPr>
              <w:spacing w:line="288" w:lineRule="auto"/>
              <w:jc w:val="both"/>
              <w:rPr>
                <w:sz w:val="28"/>
                <w:szCs w:val="28"/>
                <w:lang w:val="nl-NL"/>
              </w:rPr>
            </w:pPr>
            <w:r w:rsidRPr="00064C57">
              <w:rPr>
                <w:sz w:val="28"/>
                <w:szCs w:val="28"/>
                <w:lang w:val="nl-NL"/>
              </w:rPr>
              <w:t>- Học sinh chia nhóm 2, đọc yêu cầu bài và tiến hành thảo luận.</w:t>
            </w:r>
          </w:p>
          <w:p w:rsidR="00A52201" w:rsidRPr="00064C57" w:rsidRDefault="00D27BFD" w:rsidP="00D27BFD">
            <w:pPr>
              <w:spacing w:line="288" w:lineRule="auto"/>
              <w:jc w:val="both"/>
              <w:rPr>
                <w:sz w:val="28"/>
                <w:szCs w:val="28"/>
                <w:lang w:val="nl-NL"/>
              </w:rPr>
            </w:pPr>
            <w:r w:rsidRPr="00064C57">
              <w:rPr>
                <w:sz w:val="28"/>
                <w:szCs w:val="28"/>
                <w:lang w:val="nl-NL"/>
              </w:rPr>
              <w:t>- Đại diện các nhóm lên trả lời các câu hỏi yêu cầu.</w:t>
            </w:r>
          </w:p>
          <w:p w:rsidR="00A52201" w:rsidRPr="00064C57" w:rsidRDefault="00A52201" w:rsidP="00D27BFD">
            <w:pPr>
              <w:spacing w:line="288" w:lineRule="auto"/>
              <w:jc w:val="both"/>
              <w:rPr>
                <w:sz w:val="28"/>
                <w:szCs w:val="28"/>
                <w:lang w:val="nl-NL"/>
              </w:rPr>
            </w:pPr>
          </w:p>
          <w:p w:rsidR="00A52201" w:rsidRPr="00064C57" w:rsidRDefault="00A52201" w:rsidP="00D27BFD">
            <w:pPr>
              <w:spacing w:line="288" w:lineRule="auto"/>
              <w:jc w:val="both"/>
              <w:rPr>
                <w:sz w:val="28"/>
                <w:szCs w:val="28"/>
                <w:lang w:val="nl-NL"/>
              </w:rPr>
            </w:pPr>
          </w:p>
          <w:p w:rsidR="00A52201" w:rsidRPr="00064C57" w:rsidRDefault="00A52201" w:rsidP="00D27BFD">
            <w:pPr>
              <w:spacing w:line="288" w:lineRule="auto"/>
              <w:jc w:val="both"/>
              <w:rPr>
                <w:sz w:val="28"/>
                <w:szCs w:val="28"/>
                <w:lang w:val="nl-NL"/>
              </w:rPr>
            </w:pPr>
          </w:p>
          <w:p w:rsidR="00A52201" w:rsidRPr="00064C57" w:rsidRDefault="00A52201" w:rsidP="00D27BFD">
            <w:pPr>
              <w:spacing w:line="288" w:lineRule="auto"/>
              <w:jc w:val="both"/>
              <w:rPr>
                <w:sz w:val="28"/>
                <w:szCs w:val="28"/>
                <w:lang w:val="nl-NL"/>
              </w:rPr>
            </w:pPr>
          </w:p>
          <w:p w:rsidR="00A52201" w:rsidRPr="00064C57" w:rsidRDefault="00A52201" w:rsidP="00D27BFD">
            <w:pPr>
              <w:spacing w:line="288" w:lineRule="auto"/>
              <w:jc w:val="both"/>
              <w:rPr>
                <w:sz w:val="28"/>
                <w:szCs w:val="28"/>
                <w:lang w:val="nl-NL"/>
              </w:rPr>
            </w:pPr>
          </w:p>
          <w:p w:rsidR="00A52201" w:rsidRPr="00064C57" w:rsidRDefault="00D27BFD" w:rsidP="00D27BFD">
            <w:pPr>
              <w:spacing w:line="288" w:lineRule="auto"/>
              <w:jc w:val="both"/>
              <w:rPr>
                <w:sz w:val="28"/>
                <w:szCs w:val="28"/>
                <w:lang w:val="nl-NL"/>
              </w:rPr>
            </w:pPr>
            <w:r w:rsidRPr="00064C57">
              <w:rPr>
                <w:sz w:val="28"/>
                <w:szCs w:val="28"/>
                <w:lang w:val="nl-NL"/>
              </w:rPr>
              <w:t>- Các nhóm nhận xét.</w:t>
            </w:r>
          </w:p>
          <w:p w:rsidR="00A52201" w:rsidRPr="00064C57" w:rsidRDefault="00D27BFD" w:rsidP="00D27BFD">
            <w:pPr>
              <w:spacing w:line="288" w:lineRule="auto"/>
              <w:jc w:val="both"/>
              <w:rPr>
                <w:sz w:val="28"/>
                <w:szCs w:val="28"/>
                <w:lang w:val="nl-NL"/>
              </w:rPr>
            </w:pPr>
            <w:r w:rsidRPr="00064C57">
              <w:rPr>
                <w:sz w:val="28"/>
                <w:szCs w:val="28"/>
                <w:lang w:val="nl-NL"/>
              </w:rPr>
              <w:t>- Lắng nghe, rút kinh nghiệm.</w:t>
            </w:r>
          </w:p>
        </w:tc>
      </w:tr>
      <w:tr w:rsidR="001E0EA8" w:rsidRPr="00064C57" w:rsidTr="001E0EA8">
        <w:trPr>
          <w:trHeight w:val="20"/>
        </w:trPr>
        <w:tc>
          <w:tcPr>
            <w:tcW w:w="5862" w:type="dxa"/>
            <w:tcBorders>
              <w:top w:val="dashed" w:sz="4" w:space="0" w:color="auto"/>
            </w:tcBorders>
          </w:tcPr>
          <w:p w:rsidR="001E0EA8" w:rsidRPr="00064C57" w:rsidRDefault="001E0EA8" w:rsidP="001E0EA8">
            <w:pPr>
              <w:rPr>
                <w:color w:val="FF0000"/>
                <w:sz w:val="28"/>
                <w:szCs w:val="28"/>
                <w:lang w:val="nl-NL"/>
              </w:rPr>
            </w:pPr>
            <w:r w:rsidRPr="00064C57">
              <w:rPr>
                <w:color w:val="FF0000"/>
                <w:sz w:val="28"/>
                <w:szCs w:val="28"/>
                <w:lang w:val="nl-NL"/>
              </w:rPr>
              <w:lastRenderedPageBreak/>
              <w:t>- Định hướng nội dung tích hợp: tiết kiệm điện đi cùng tiết kiệm &amp; bảo vệ nguồn nước trong sinh hoạt hằng ngày</w:t>
            </w:r>
          </w:p>
          <w:p w:rsidR="001E0EA8" w:rsidRPr="00064C57" w:rsidRDefault="001E0EA8" w:rsidP="001E0EA8">
            <w:pPr>
              <w:rPr>
                <w:color w:val="FF0000"/>
                <w:sz w:val="28"/>
                <w:szCs w:val="28"/>
                <w:lang w:val="nl-NL"/>
              </w:rPr>
            </w:pPr>
            <w:r w:rsidRPr="00064C57">
              <w:rPr>
                <w:color w:val="FF0000"/>
                <w:sz w:val="28"/>
                <w:szCs w:val="28"/>
                <w:lang w:val="nl-NL"/>
              </w:rPr>
              <w:t>- Gợi mở để HS lựa chọn hành vi “không lãng phí – không gây ô nhiễm”</w:t>
            </w:r>
          </w:p>
          <w:p w:rsidR="001E0EA8" w:rsidRPr="00064C57" w:rsidRDefault="001E0EA8" w:rsidP="001E0EA8">
            <w:pPr>
              <w:rPr>
                <w:color w:val="FF0000"/>
                <w:sz w:val="28"/>
                <w:szCs w:val="28"/>
                <w:lang w:val="nl-NL"/>
              </w:rPr>
            </w:pPr>
            <w:r w:rsidRPr="00064C57">
              <w:rPr>
                <w:color w:val="FF0000"/>
                <w:sz w:val="28"/>
                <w:szCs w:val="28"/>
                <w:lang w:val="nl-NL"/>
              </w:rPr>
              <w:t>- Nhấn mạnh nguyên tắc “dùng đủ – đúng lúc – đúng cách” cho cả điện và nước</w:t>
            </w:r>
          </w:p>
          <w:p w:rsidR="001E0EA8" w:rsidRPr="00064C57" w:rsidRDefault="001E0EA8" w:rsidP="001E0EA8">
            <w:pPr>
              <w:rPr>
                <w:color w:val="FF0000"/>
                <w:sz w:val="28"/>
                <w:szCs w:val="28"/>
                <w:lang w:val="nl-NL"/>
              </w:rPr>
            </w:pPr>
            <w:r w:rsidRPr="00064C57">
              <w:rPr>
                <w:color w:val="FF0000"/>
                <w:sz w:val="28"/>
                <w:szCs w:val="28"/>
                <w:lang w:val="nl-NL"/>
              </w:rPr>
              <w:t>- Định hướng “tái sử dụng hợp lí” và “giữ nước sạch” để bảo vệ nguồn nước</w:t>
            </w:r>
          </w:p>
          <w:p w:rsidR="001E0EA8" w:rsidRPr="00064C57" w:rsidRDefault="001E0EA8" w:rsidP="001E0EA8">
            <w:pPr>
              <w:rPr>
                <w:color w:val="FF0000"/>
                <w:sz w:val="28"/>
                <w:szCs w:val="28"/>
                <w:lang w:val="nl-NL"/>
              </w:rPr>
            </w:pPr>
            <w:r w:rsidRPr="00064C57">
              <w:rPr>
                <w:color w:val="FF0000"/>
                <w:sz w:val="28"/>
                <w:szCs w:val="28"/>
                <w:lang w:val="nl-NL"/>
              </w:rPr>
              <w:t>- Yêu cầu tiêu chí duy trì thói quen và cách kiểm tra thực hiện</w:t>
            </w:r>
          </w:p>
        </w:tc>
        <w:tc>
          <w:tcPr>
            <w:tcW w:w="3876" w:type="dxa"/>
            <w:tcBorders>
              <w:top w:val="dashed" w:sz="4" w:space="0" w:color="auto"/>
            </w:tcBorders>
          </w:tcPr>
          <w:p w:rsidR="001E0EA8" w:rsidRPr="00064C57" w:rsidRDefault="001E0EA8" w:rsidP="001E0EA8">
            <w:pPr>
              <w:rPr>
                <w:color w:val="FF0000"/>
                <w:sz w:val="28"/>
                <w:szCs w:val="28"/>
                <w:lang w:val="nl-NL"/>
              </w:rPr>
            </w:pPr>
            <w:r w:rsidRPr="00064C57">
              <w:rPr>
                <w:color w:val="FF0000"/>
                <w:sz w:val="28"/>
                <w:szCs w:val="28"/>
                <w:lang w:val="nl-NL"/>
              </w:rPr>
              <w:t>- Nhận biết mối liên hệ: dùng điện hợp lí (đèn, máy bơm, máy giặt…) giúp tiết kiệm nước và ngược lại</w:t>
            </w:r>
          </w:p>
          <w:p w:rsidR="001E0EA8" w:rsidRPr="00064C57" w:rsidRDefault="001E0EA8" w:rsidP="001E0EA8">
            <w:pPr>
              <w:rPr>
                <w:color w:val="FF0000"/>
                <w:sz w:val="28"/>
                <w:szCs w:val="28"/>
                <w:lang w:val="nl-NL"/>
              </w:rPr>
            </w:pPr>
            <w:r w:rsidRPr="00064C57">
              <w:rPr>
                <w:color w:val="FF0000"/>
                <w:sz w:val="28"/>
                <w:szCs w:val="28"/>
                <w:lang w:val="nl-NL"/>
              </w:rPr>
              <w:t>- Nêu việc làm phù hợp: dùng ánh sáng tự nhiên; tắt thiết bị khi không dùng; dùng nước vừa đủ, không để chảy liên tục</w:t>
            </w:r>
          </w:p>
          <w:p w:rsidR="001E0EA8" w:rsidRPr="00064C57" w:rsidRDefault="001E0EA8" w:rsidP="001E0EA8">
            <w:pPr>
              <w:rPr>
                <w:color w:val="FF0000"/>
                <w:sz w:val="28"/>
                <w:szCs w:val="28"/>
                <w:lang w:val="nl-NL"/>
              </w:rPr>
            </w:pPr>
            <w:r w:rsidRPr="00064C57">
              <w:rPr>
                <w:color w:val="FF0000"/>
                <w:sz w:val="28"/>
                <w:szCs w:val="28"/>
                <w:lang w:val="nl-NL"/>
              </w:rPr>
              <w:t>- Vận dụng nguyên tắc vào kế hoạch: giảm lãng phí, tăng hiệu quả sử dụng</w:t>
            </w:r>
          </w:p>
          <w:p w:rsidR="001E0EA8" w:rsidRPr="00064C57" w:rsidRDefault="001E0EA8" w:rsidP="001E0EA8">
            <w:pPr>
              <w:rPr>
                <w:color w:val="FF0000"/>
                <w:sz w:val="28"/>
                <w:szCs w:val="28"/>
                <w:lang w:val="nl-NL"/>
              </w:rPr>
            </w:pPr>
            <w:r w:rsidRPr="00064C57">
              <w:rPr>
                <w:color w:val="FF0000"/>
                <w:sz w:val="28"/>
                <w:szCs w:val="28"/>
                <w:lang w:val="nl-NL"/>
              </w:rPr>
              <w:t>- Đề xuất: tận dụng nước phù hợp; không đổ dầu mỡ/hóa chất xuống cống, hạn chế gây ô nhiễm</w:t>
            </w:r>
          </w:p>
          <w:p w:rsidR="001E0EA8" w:rsidRPr="00064C57" w:rsidRDefault="001E0EA8" w:rsidP="001E0EA8">
            <w:pPr>
              <w:rPr>
                <w:color w:val="FF0000"/>
                <w:sz w:val="28"/>
                <w:szCs w:val="28"/>
                <w:lang w:val="nl-NL"/>
              </w:rPr>
            </w:pPr>
            <w:r w:rsidRPr="00064C57">
              <w:rPr>
                <w:color w:val="FF0000"/>
                <w:sz w:val="28"/>
                <w:szCs w:val="28"/>
                <w:lang w:val="nl-NL"/>
              </w:rPr>
              <w:t xml:space="preserve">- Cam kết và theo dõi: nhắc nhau tắt điện, khóa vòi, kiểm tra rò rỉ để tránh thất thoát và bảo </w:t>
            </w:r>
            <w:r w:rsidRPr="00064C57">
              <w:rPr>
                <w:color w:val="FF0000"/>
                <w:sz w:val="28"/>
                <w:szCs w:val="28"/>
                <w:lang w:val="nl-NL"/>
              </w:rPr>
              <w:lastRenderedPageBreak/>
              <w:t>vệ nguồn nước</w:t>
            </w:r>
          </w:p>
        </w:tc>
      </w:tr>
      <w:tr w:rsidR="00A52201" w:rsidRPr="00064C57">
        <w:tc>
          <w:tcPr>
            <w:tcW w:w="9738" w:type="dxa"/>
            <w:gridSpan w:val="2"/>
            <w:tcBorders>
              <w:top w:val="dashed" w:sz="4" w:space="0" w:color="auto"/>
              <w:bottom w:val="dashed" w:sz="4" w:space="0" w:color="auto"/>
            </w:tcBorders>
          </w:tcPr>
          <w:p w:rsidR="00A52201" w:rsidRPr="00064C57" w:rsidRDefault="00D27BFD">
            <w:pPr>
              <w:spacing w:line="288" w:lineRule="auto"/>
              <w:jc w:val="both"/>
              <w:rPr>
                <w:b/>
                <w:sz w:val="28"/>
                <w:szCs w:val="28"/>
                <w:lang w:val="nl-NL"/>
              </w:rPr>
            </w:pPr>
            <w:r w:rsidRPr="00064C57">
              <w:rPr>
                <w:b/>
                <w:sz w:val="28"/>
                <w:szCs w:val="28"/>
                <w:lang w:val="nl-NL"/>
              </w:rPr>
              <w:lastRenderedPageBreak/>
              <w:t>4. Vận dụng.</w:t>
            </w:r>
          </w:p>
          <w:p w:rsidR="00A52201" w:rsidRPr="00064C57" w:rsidRDefault="00D27BFD">
            <w:pPr>
              <w:spacing w:line="288" w:lineRule="auto"/>
              <w:rPr>
                <w:sz w:val="28"/>
                <w:szCs w:val="28"/>
                <w:lang w:val="nl-NL"/>
              </w:rPr>
            </w:pPr>
            <w:r w:rsidRPr="00064C57">
              <w:rPr>
                <w:sz w:val="28"/>
                <w:szCs w:val="28"/>
                <w:lang w:val="nl-NL"/>
              </w:rPr>
              <w:t>- Mục tiêu:</w:t>
            </w:r>
          </w:p>
          <w:p w:rsidR="00A52201" w:rsidRPr="00064C57" w:rsidRDefault="00D27BFD">
            <w:pPr>
              <w:spacing w:line="264" w:lineRule="auto"/>
              <w:jc w:val="both"/>
              <w:rPr>
                <w:sz w:val="28"/>
                <w:szCs w:val="28"/>
                <w:lang w:val="nl-NL"/>
              </w:rPr>
            </w:pPr>
            <w:r w:rsidRPr="00064C57">
              <w:rPr>
                <w:sz w:val="28"/>
                <w:szCs w:val="28"/>
                <w:lang w:val="nl-NL"/>
              </w:rPr>
              <w:t>+ Củng cố những kiến thức đã học trong tiết học để học sinh khắc sâu nội dung.</w:t>
            </w:r>
          </w:p>
          <w:p w:rsidR="00A52201" w:rsidRPr="00064C57" w:rsidRDefault="00D27BFD">
            <w:pPr>
              <w:spacing w:line="264" w:lineRule="auto"/>
              <w:jc w:val="both"/>
              <w:rPr>
                <w:sz w:val="28"/>
                <w:szCs w:val="28"/>
                <w:lang w:val="nl-NL"/>
              </w:rPr>
            </w:pPr>
            <w:r w:rsidRPr="00064C57">
              <w:rPr>
                <w:sz w:val="28"/>
                <w:szCs w:val="28"/>
                <w:lang w:val="nl-NL"/>
              </w:rPr>
              <w:t>+ Vận dụng kiến thức đã học vào thực tiễn.</w:t>
            </w:r>
          </w:p>
          <w:p w:rsidR="00A52201" w:rsidRPr="00064C57" w:rsidRDefault="00D27BFD">
            <w:pPr>
              <w:spacing w:line="264" w:lineRule="auto"/>
              <w:jc w:val="both"/>
              <w:rPr>
                <w:sz w:val="28"/>
                <w:szCs w:val="28"/>
                <w:lang w:val="nl-NL"/>
              </w:rPr>
            </w:pPr>
            <w:r w:rsidRPr="00064C57">
              <w:rPr>
                <w:sz w:val="28"/>
                <w:szCs w:val="28"/>
                <w:lang w:val="nl-NL"/>
              </w:rPr>
              <w:t>+ Tạo không khí vui vẻ, hào hứng, lưu luyến sau khi học sinh bài học.</w:t>
            </w:r>
          </w:p>
          <w:p w:rsidR="00A52201" w:rsidRPr="00064C57" w:rsidRDefault="00D27BFD">
            <w:pPr>
              <w:spacing w:line="288" w:lineRule="auto"/>
              <w:rPr>
                <w:sz w:val="28"/>
                <w:szCs w:val="28"/>
                <w:lang w:val="nl-NL"/>
              </w:rPr>
            </w:pPr>
            <w:r w:rsidRPr="00064C57">
              <w:rPr>
                <w:sz w:val="28"/>
                <w:szCs w:val="28"/>
              </w:rPr>
              <w:t>- Cách tiến hành:</w:t>
            </w:r>
          </w:p>
        </w:tc>
      </w:tr>
      <w:tr w:rsidR="00A52201" w:rsidRPr="00064C57">
        <w:tc>
          <w:tcPr>
            <w:tcW w:w="5862" w:type="dxa"/>
            <w:tcBorders>
              <w:top w:val="dashed" w:sz="4" w:space="0" w:color="auto"/>
              <w:bottom w:val="dashed" w:sz="4" w:space="0" w:color="auto"/>
            </w:tcBorders>
          </w:tcPr>
          <w:p w:rsidR="00A52201" w:rsidRPr="00064C57" w:rsidRDefault="00D27BFD" w:rsidP="00D27BFD">
            <w:pPr>
              <w:spacing w:line="288" w:lineRule="auto"/>
              <w:jc w:val="both"/>
              <w:rPr>
                <w:sz w:val="28"/>
                <w:szCs w:val="28"/>
                <w:lang w:val="nl-NL"/>
              </w:rPr>
            </w:pPr>
            <w:r w:rsidRPr="00064C57">
              <w:rPr>
                <w:sz w:val="28"/>
                <w:szCs w:val="28"/>
                <w:lang w:val="nl-NL"/>
              </w:rPr>
              <w:t>- GV nêu yêu cầu và hướng dẫn học sinh về nhà cùng với người thân:</w:t>
            </w:r>
          </w:p>
          <w:p w:rsidR="00A52201" w:rsidRPr="00064C57" w:rsidRDefault="00D27BFD" w:rsidP="00D27BFD">
            <w:pPr>
              <w:spacing w:line="288" w:lineRule="auto"/>
              <w:jc w:val="both"/>
              <w:rPr>
                <w:sz w:val="28"/>
                <w:szCs w:val="28"/>
                <w:lang w:val="nl-NL"/>
              </w:rPr>
            </w:pPr>
            <w:r w:rsidRPr="00064C57">
              <w:rPr>
                <w:sz w:val="28"/>
                <w:szCs w:val="28"/>
                <w:lang w:val="nl-NL"/>
              </w:rPr>
              <w:t>+ về nhà tiết kiệm điện, nước</w:t>
            </w:r>
          </w:p>
          <w:p w:rsidR="00A52201" w:rsidRPr="00064C57" w:rsidRDefault="00D27BFD" w:rsidP="00D27BFD">
            <w:pPr>
              <w:spacing w:line="288" w:lineRule="auto"/>
              <w:jc w:val="both"/>
              <w:rPr>
                <w:sz w:val="28"/>
                <w:szCs w:val="28"/>
                <w:lang w:val="nl-NL"/>
              </w:rPr>
            </w:pPr>
            <w:r w:rsidRPr="00064C57">
              <w:rPr>
                <w:sz w:val="28"/>
                <w:szCs w:val="28"/>
                <w:lang w:val="nl-NL"/>
              </w:rPr>
              <w:t>- Nhận xét sau tiết dạy, dặn dò về nhà.</w:t>
            </w:r>
          </w:p>
        </w:tc>
        <w:tc>
          <w:tcPr>
            <w:tcW w:w="3876" w:type="dxa"/>
            <w:tcBorders>
              <w:top w:val="dashed" w:sz="4" w:space="0" w:color="auto"/>
              <w:bottom w:val="dashed" w:sz="4" w:space="0" w:color="auto"/>
            </w:tcBorders>
          </w:tcPr>
          <w:p w:rsidR="00A52201" w:rsidRPr="00064C57" w:rsidRDefault="00A52201" w:rsidP="00D27BFD">
            <w:pPr>
              <w:spacing w:line="288" w:lineRule="auto"/>
              <w:jc w:val="both"/>
              <w:rPr>
                <w:sz w:val="28"/>
                <w:szCs w:val="28"/>
                <w:lang w:val="nl-NL"/>
              </w:rPr>
            </w:pPr>
          </w:p>
          <w:p w:rsidR="00A52201" w:rsidRPr="00064C57" w:rsidRDefault="00D27BFD" w:rsidP="00D27BFD">
            <w:pPr>
              <w:spacing w:line="288" w:lineRule="auto"/>
              <w:jc w:val="both"/>
              <w:rPr>
                <w:sz w:val="28"/>
                <w:szCs w:val="28"/>
                <w:lang w:val="nl-NL"/>
              </w:rPr>
            </w:pPr>
            <w:r w:rsidRPr="00064C57">
              <w:rPr>
                <w:sz w:val="28"/>
                <w:szCs w:val="28"/>
                <w:lang w:val="nl-NL"/>
              </w:rPr>
              <w:t>- Học sinh tiếp nhận thông tin và yêu cầu để về nhà ứng dụng.</w:t>
            </w:r>
          </w:p>
          <w:p w:rsidR="00A52201" w:rsidRPr="00064C57" w:rsidRDefault="00D27BFD" w:rsidP="00D27BFD">
            <w:pPr>
              <w:spacing w:line="288" w:lineRule="auto"/>
              <w:jc w:val="both"/>
              <w:rPr>
                <w:sz w:val="28"/>
                <w:szCs w:val="28"/>
                <w:lang w:val="nl-NL"/>
              </w:rPr>
            </w:pPr>
            <w:r w:rsidRPr="00064C57">
              <w:rPr>
                <w:sz w:val="28"/>
                <w:szCs w:val="28"/>
                <w:lang w:val="nl-NL"/>
              </w:rPr>
              <w:t>- HS lắng nghe, rút kinh nghiệm</w:t>
            </w:r>
          </w:p>
        </w:tc>
      </w:tr>
      <w:tr w:rsidR="00A52201" w:rsidRPr="00064C57">
        <w:tc>
          <w:tcPr>
            <w:tcW w:w="9738" w:type="dxa"/>
            <w:gridSpan w:val="2"/>
            <w:tcBorders>
              <w:top w:val="dashed" w:sz="4" w:space="0" w:color="auto"/>
            </w:tcBorders>
          </w:tcPr>
          <w:p w:rsidR="00A52201" w:rsidRPr="00064C57" w:rsidRDefault="00D27BFD">
            <w:pPr>
              <w:spacing w:line="288" w:lineRule="auto"/>
              <w:rPr>
                <w:b/>
                <w:sz w:val="28"/>
                <w:szCs w:val="28"/>
                <w:lang w:val="nl-NL"/>
              </w:rPr>
            </w:pPr>
            <w:r w:rsidRPr="00064C57">
              <w:rPr>
                <w:b/>
                <w:sz w:val="28"/>
                <w:szCs w:val="28"/>
                <w:lang w:val="nl-NL"/>
              </w:rPr>
              <w:t>IV. ĐIỀU CHỈNH SAU BÀI DẠY:</w:t>
            </w:r>
          </w:p>
          <w:p w:rsidR="00A52201" w:rsidRPr="00064C57" w:rsidRDefault="00D27BFD">
            <w:pPr>
              <w:spacing w:line="288" w:lineRule="auto"/>
              <w:rPr>
                <w:sz w:val="28"/>
                <w:szCs w:val="28"/>
                <w:lang w:val="nl-NL"/>
              </w:rPr>
            </w:pPr>
            <w:r w:rsidRPr="00064C57">
              <w:rPr>
                <w:sz w:val="28"/>
                <w:szCs w:val="28"/>
                <w:lang w:val="nl-NL"/>
              </w:rPr>
              <w:t>.......................................................................................................................................</w:t>
            </w:r>
          </w:p>
          <w:p w:rsidR="00A52201" w:rsidRPr="00064C57" w:rsidRDefault="00D27BFD">
            <w:pPr>
              <w:spacing w:line="288" w:lineRule="auto"/>
              <w:rPr>
                <w:sz w:val="28"/>
                <w:szCs w:val="28"/>
                <w:lang w:val="nl-NL"/>
              </w:rPr>
            </w:pPr>
            <w:r w:rsidRPr="00064C57">
              <w:rPr>
                <w:sz w:val="28"/>
                <w:szCs w:val="28"/>
                <w:lang w:val="nl-NL"/>
              </w:rPr>
              <w:t>.......................................................................................................................................</w:t>
            </w:r>
          </w:p>
          <w:p w:rsidR="00A52201" w:rsidRPr="00064C57" w:rsidRDefault="00D27BFD">
            <w:pPr>
              <w:spacing w:line="288" w:lineRule="auto"/>
              <w:rPr>
                <w:sz w:val="28"/>
                <w:szCs w:val="28"/>
                <w:lang w:val="nl-NL"/>
              </w:rPr>
            </w:pPr>
            <w:r w:rsidRPr="00064C57">
              <w:rPr>
                <w:sz w:val="28"/>
                <w:szCs w:val="28"/>
                <w:lang w:val="nl-NL"/>
              </w:rPr>
              <w:t>.......................................................................................................................................</w:t>
            </w:r>
          </w:p>
        </w:tc>
      </w:tr>
    </w:tbl>
    <w:p w:rsidR="00A52201" w:rsidRPr="00064C57" w:rsidRDefault="00A52201">
      <w:pPr>
        <w:spacing w:line="288" w:lineRule="auto"/>
        <w:rPr>
          <w:sz w:val="28"/>
          <w:szCs w:val="28"/>
        </w:rPr>
      </w:pPr>
    </w:p>
    <w:p w:rsidR="00A52201" w:rsidRPr="00064C57" w:rsidRDefault="00D27BFD" w:rsidP="002A57FF">
      <w:pPr>
        <w:spacing w:line="288" w:lineRule="auto"/>
        <w:ind w:left="720" w:hanging="720"/>
        <w:jc w:val="center"/>
        <w:rPr>
          <w:b/>
          <w:bCs/>
          <w:sz w:val="28"/>
          <w:szCs w:val="28"/>
          <w:u w:val="single"/>
          <w:lang w:val="nl-NL"/>
        </w:rPr>
      </w:pPr>
      <w:r w:rsidRPr="00064C57">
        <w:rPr>
          <w:sz w:val="28"/>
          <w:szCs w:val="28"/>
        </w:rPr>
        <w:br w:type="page"/>
      </w:r>
      <w:r w:rsidRPr="00064C57">
        <w:rPr>
          <w:b/>
          <w:bCs/>
          <w:sz w:val="28"/>
          <w:szCs w:val="28"/>
          <w:u w:val="single"/>
          <w:lang w:val="nl-NL"/>
        </w:rPr>
        <w:lastRenderedPageBreak/>
        <w:t>HOẠT ĐỘNG TRẢI NGHIỆM</w:t>
      </w:r>
    </w:p>
    <w:p w:rsidR="00A52201" w:rsidRPr="00064C57" w:rsidRDefault="00D27BFD">
      <w:pPr>
        <w:spacing w:line="288" w:lineRule="auto"/>
        <w:ind w:left="720" w:hanging="720"/>
        <w:jc w:val="center"/>
        <w:rPr>
          <w:b/>
          <w:bCs/>
          <w:sz w:val="28"/>
          <w:szCs w:val="28"/>
          <w:u w:val="single"/>
          <w:lang w:val="nl-NL"/>
        </w:rPr>
      </w:pPr>
      <w:r w:rsidRPr="00064C57">
        <w:rPr>
          <w:b/>
          <w:bCs/>
          <w:sz w:val="28"/>
          <w:szCs w:val="28"/>
          <w:u w:val="single"/>
          <w:lang w:val="nl-NL"/>
        </w:rPr>
        <w:t>CHỦ ĐỀ</w:t>
      </w:r>
      <w:r w:rsidRPr="00064C57">
        <w:rPr>
          <w:b/>
          <w:bCs/>
          <w:sz w:val="28"/>
          <w:szCs w:val="28"/>
          <w:lang w:val="nl-NL"/>
        </w:rPr>
        <w:t>: GIA ĐÌNH YÊU THƯƠNG</w:t>
      </w:r>
    </w:p>
    <w:p w:rsidR="00A52201" w:rsidRPr="00064C57" w:rsidRDefault="00D27BFD">
      <w:pPr>
        <w:spacing w:line="288" w:lineRule="auto"/>
        <w:ind w:left="720" w:hanging="720"/>
        <w:jc w:val="center"/>
        <w:rPr>
          <w:b/>
          <w:bCs/>
          <w:sz w:val="28"/>
          <w:szCs w:val="28"/>
          <w:lang w:val="nl-NL"/>
        </w:rPr>
      </w:pPr>
      <w:r w:rsidRPr="00064C57">
        <w:rPr>
          <w:b/>
          <w:bCs/>
          <w:sz w:val="28"/>
          <w:szCs w:val="28"/>
          <w:lang w:val="nl-NL"/>
        </w:rPr>
        <w:t>Sinh hoạt cuối tuần chủ đề: TIẾT KIỆM ĐIỆN NƯỚC TRONG GIA ĐÌNH</w:t>
      </w:r>
    </w:p>
    <w:p w:rsidR="00A52201" w:rsidRPr="00064C57" w:rsidRDefault="00A52201">
      <w:pPr>
        <w:spacing w:line="288" w:lineRule="auto"/>
        <w:ind w:left="720" w:hanging="720"/>
        <w:jc w:val="center"/>
        <w:rPr>
          <w:b/>
          <w:bCs/>
          <w:sz w:val="28"/>
          <w:szCs w:val="28"/>
          <w:lang w:val="nl-NL"/>
        </w:rPr>
      </w:pPr>
    </w:p>
    <w:p w:rsidR="00A52201" w:rsidRPr="00064C57" w:rsidRDefault="00D27BFD">
      <w:pPr>
        <w:spacing w:line="288" w:lineRule="auto"/>
        <w:ind w:firstLine="360"/>
        <w:rPr>
          <w:b/>
          <w:bCs/>
          <w:sz w:val="28"/>
          <w:szCs w:val="28"/>
          <w:u w:val="single"/>
          <w:lang w:val="nl-NL"/>
        </w:rPr>
      </w:pPr>
      <w:r w:rsidRPr="00064C57">
        <w:rPr>
          <w:b/>
          <w:bCs/>
          <w:sz w:val="28"/>
          <w:szCs w:val="28"/>
          <w:u w:val="single"/>
          <w:lang w:val="nl-NL"/>
        </w:rPr>
        <w:t>I. YÊU CẦU CẦN ĐẠT:</w:t>
      </w:r>
    </w:p>
    <w:p w:rsidR="00A52201" w:rsidRPr="00064C57" w:rsidRDefault="00D27BFD">
      <w:pPr>
        <w:spacing w:line="288" w:lineRule="auto"/>
        <w:ind w:firstLine="360"/>
        <w:jc w:val="both"/>
        <w:rPr>
          <w:b/>
          <w:sz w:val="28"/>
          <w:szCs w:val="28"/>
          <w:lang w:val="nl-NL"/>
        </w:rPr>
      </w:pPr>
      <w:r w:rsidRPr="00064C57">
        <w:rPr>
          <w:b/>
          <w:sz w:val="28"/>
          <w:szCs w:val="28"/>
          <w:lang w:val="nl-NL"/>
        </w:rPr>
        <w:t xml:space="preserve">1. Năng lực đặc thù: </w:t>
      </w:r>
    </w:p>
    <w:p w:rsidR="00A52201" w:rsidRPr="00064C57" w:rsidRDefault="00D27BFD">
      <w:pPr>
        <w:spacing w:line="288" w:lineRule="auto"/>
        <w:ind w:firstLine="360"/>
        <w:jc w:val="both"/>
        <w:rPr>
          <w:sz w:val="28"/>
          <w:szCs w:val="28"/>
          <w:lang w:val="nl-NL"/>
        </w:rPr>
      </w:pPr>
      <w:r w:rsidRPr="00064C57">
        <w:rPr>
          <w:sz w:val="28"/>
          <w:szCs w:val="28"/>
          <w:lang w:val="nl-NL"/>
        </w:rPr>
        <w:t>- Học sinh hiểu được vì sao cần tiết kiệm điện, nước trong gia đình.</w:t>
      </w:r>
    </w:p>
    <w:p w:rsidR="00A52201" w:rsidRPr="00064C57" w:rsidRDefault="00D27BFD">
      <w:pPr>
        <w:spacing w:line="288" w:lineRule="auto"/>
        <w:ind w:firstLine="360"/>
        <w:jc w:val="both"/>
        <w:rPr>
          <w:sz w:val="28"/>
          <w:szCs w:val="28"/>
          <w:lang w:val="nl-NL"/>
        </w:rPr>
      </w:pPr>
      <w:r w:rsidRPr="00064C57">
        <w:rPr>
          <w:sz w:val="28"/>
          <w:szCs w:val="28"/>
          <w:lang w:val="nl-NL"/>
        </w:rPr>
        <w:t>- Đưa ra được kế hoạch, hành động cụ thể để tiết kiệm điện,  nước.</w:t>
      </w:r>
    </w:p>
    <w:p w:rsidR="00A52201" w:rsidRPr="00064C57" w:rsidRDefault="00D27BFD">
      <w:pPr>
        <w:spacing w:before="120" w:line="288" w:lineRule="auto"/>
        <w:ind w:firstLine="360"/>
        <w:jc w:val="both"/>
        <w:rPr>
          <w:b/>
          <w:sz w:val="28"/>
          <w:szCs w:val="28"/>
          <w:lang w:val="nl-NL"/>
        </w:rPr>
      </w:pPr>
      <w:r w:rsidRPr="00064C57">
        <w:rPr>
          <w:b/>
          <w:sz w:val="28"/>
          <w:szCs w:val="28"/>
          <w:lang w:val="nl-NL"/>
        </w:rPr>
        <w:t>2. Năng lực chung.</w:t>
      </w:r>
    </w:p>
    <w:p w:rsidR="00A52201" w:rsidRPr="00064C57" w:rsidRDefault="00D27BFD">
      <w:pPr>
        <w:spacing w:line="288" w:lineRule="auto"/>
        <w:ind w:firstLine="360"/>
        <w:jc w:val="both"/>
        <w:rPr>
          <w:sz w:val="28"/>
          <w:szCs w:val="28"/>
          <w:lang w:val="nl-NL"/>
        </w:rPr>
      </w:pPr>
      <w:r w:rsidRPr="00064C57">
        <w:rPr>
          <w:sz w:val="28"/>
          <w:szCs w:val="28"/>
          <w:lang w:val="nl-NL"/>
        </w:rPr>
        <w:t>- Năng lực tự chủ, tự học: bản thân tự tin về hình dáng của bản thân trước tập thể.</w:t>
      </w:r>
    </w:p>
    <w:p w:rsidR="00A52201" w:rsidRPr="00064C57" w:rsidRDefault="00D27BFD">
      <w:pPr>
        <w:spacing w:line="288" w:lineRule="auto"/>
        <w:ind w:firstLine="360"/>
        <w:jc w:val="both"/>
        <w:rPr>
          <w:sz w:val="28"/>
          <w:szCs w:val="28"/>
          <w:lang w:val="nl-NL"/>
        </w:rPr>
      </w:pPr>
      <w:r w:rsidRPr="00064C57">
        <w:rPr>
          <w:sz w:val="28"/>
          <w:szCs w:val="28"/>
          <w:lang w:val="nl-NL"/>
        </w:rPr>
        <w:t>- Năng lực giải quyết vấn đề và sáng tạo: Biết xây dựng cho mình hình ảnh đẹp trước bạn bè (sạch sẽ, gọn gàng, mặc lịch sự,…).</w:t>
      </w:r>
    </w:p>
    <w:p w:rsidR="00A52201" w:rsidRPr="00064C57" w:rsidRDefault="00D27BFD">
      <w:pPr>
        <w:spacing w:line="288" w:lineRule="auto"/>
        <w:ind w:firstLine="360"/>
        <w:jc w:val="both"/>
        <w:rPr>
          <w:sz w:val="28"/>
          <w:szCs w:val="28"/>
          <w:lang w:val="nl-NL"/>
        </w:rPr>
      </w:pPr>
      <w:r w:rsidRPr="00064C57">
        <w:rPr>
          <w:sz w:val="28"/>
          <w:szCs w:val="28"/>
          <w:lang w:val="nl-NL"/>
        </w:rPr>
        <w:t>- Năng lực giao tiếp và hợp tác: Biết chia sẻ với bạn về hiểu biết của mình về chăm sóc bản thân để có hình ảnh đẹp.</w:t>
      </w:r>
    </w:p>
    <w:p w:rsidR="00A52201" w:rsidRPr="00064C57" w:rsidRDefault="00D27BFD">
      <w:pPr>
        <w:spacing w:before="120" w:line="288" w:lineRule="auto"/>
        <w:ind w:firstLine="360"/>
        <w:jc w:val="both"/>
        <w:rPr>
          <w:b/>
          <w:sz w:val="28"/>
          <w:szCs w:val="28"/>
          <w:lang w:val="nl-NL"/>
        </w:rPr>
      </w:pPr>
      <w:r w:rsidRPr="00064C57">
        <w:rPr>
          <w:b/>
          <w:sz w:val="28"/>
          <w:szCs w:val="28"/>
          <w:lang w:val="nl-NL"/>
        </w:rPr>
        <w:t>3. Phẩm chất.</w:t>
      </w:r>
    </w:p>
    <w:p w:rsidR="00A52201" w:rsidRPr="00064C57" w:rsidRDefault="00D27BFD">
      <w:pPr>
        <w:spacing w:line="288" w:lineRule="auto"/>
        <w:ind w:firstLine="360"/>
        <w:jc w:val="both"/>
        <w:rPr>
          <w:sz w:val="28"/>
          <w:szCs w:val="28"/>
          <w:lang w:val="nl-NL"/>
        </w:rPr>
      </w:pPr>
      <w:r w:rsidRPr="00064C57">
        <w:rPr>
          <w:sz w:val="28"/>
          <w:szCs w:val="28"/>
          <w:lang w:val="nl-NL"/>
        </w:rPr>
        <w:t>- Phẩm chất nhân ái: tôn trọng bạn, yêu quý và cảm thông về hình ảnh cảu bạn..</w:t>
      </w:r>
    </w:p>
    <w:p w:rsidR="00A52201" w:rsidRPr="00064C57" w:rsidRDefault="00D27BFD">
      <w:pPr>
        <w:spacing w:line="288" w:lineRule="auto"/>
        <w:ind w:firstLine="360"/>
        <w:jc w:val="both"/>
        <w:rPr>
          <w:sz w:val="28"/>
          <w:szCs w:val="28"/>
          <w:lang w:val="nl-NL"/>
        </w:rPr>
      </w:pPr>
      <w:r w:rsidRPr="00064C57">
        <w:rPr>
          <w:sz w:val="28"/>
          <w:szCs w:val="28"/>
          <w:lang w:val="nl-NL"/>
        </w:rPr>
        <w:t>- Phẩm chất chăm chỉ: Có tinh thần chăm chỉ rèn luyện để xây dựnh hình ảnh bản thân trước tập thể.</w:t>
      </w:r>
    </w:p>
    <w:p w:rsidR="00A52201" w:rsidRPr="00064C57" w:rsidRDefault="00D27BFD">
      <w:pPr>
        <w:spacing w:line="288" w:lineRule="auto"/>
        <w:ind w:firstLine="360"/>
        <w:jc w:val="both"/>
        <w:rPr>
          <w:sz w:val="28"/>
          <w:szCs w:val="28"/>
          <w:lang w:val="nl-NL"/>
        </w:rPr>
      </w:pPr>
      <w:r w:rsidRPr="00064C57">
        <w:rPr>
          <w:sz w:val="28"/>
          <w:szCs w:val="28"/>
          <w:lang w:val="nl-NL"/>
        </w:rPr>
        <w:t>- Phẩm chất trách nhiệm: Có ý thức với lớp, tôn trọng hình ảnh của bạn bè trong lớp.</w:t>
      </w:r>
    </w:p>
    <w:p w:rsidR="00A52201" w:rsidRPr="00064C57" w:rsidRDefault="00D27BFD">
      <w:pPr>
        <w:spacing w:before="120" w:line="288" w:lineRule="auto"/>
        <w:ind w:firstLine="360"/>
        <w:jc w:val="both"/>
        <w:rPr>
          <w:b/>
          <w:sz w:val="28"/>
          <w:szCs w:val="28"/>
          <w:lang w:val="nl-NL"/>
        </w:rPr>
      </w:pPr>
      <w:r w:rsidRPr="00064C57">
        <w:rPr>
          <w:b/>
          <w:sz w:val="28"/>
          <w:szCs w:val="28"/>
          <w:lang w:val="nl-NL"/>
        </w:rPr>
        <w:t xml:space="preserve">II. ĐỒ DÙNG DẠY HỌC </w:t>
      </w:r>
    </w:p>
    <w:p w:rsidR="00A52201" w:rsidRPr="00064C57" w:rsidRDefault="00D27BFD">
      <w:pPr>
        <w:spacing w:line="288" w:lineRule="auto"/>
        <w:ind w:firstLine="360"/>
        <w:jc w:val="both"/>
        <w:rPr>
          <w:sz w:val="28"/>
          <w:szCs w:val="28"/>
          <w:lang w:val="nl-NL"/>
        </w:rPr>
      </w:pPr>
      <w:r w:rsidRPr="00064C57">
        <w:rPr>
          <w:sz w:val="28"/>
          <w:szCs w:val="28"/>
          <w:lang w:val="nl-NL"/>
        </w:rPr>
        <w:t>- Kế hoạch bài dạy, bài giảng Power point.</w:t>
      </w:r>
    </w:p>
    <w:p w:rsidR="00A52201" w:rsidRPr="00064C57" w:rsidRDefault="00D27BFD">
      <w:pPr>
        <w:spacing w:line="288" w:lineRule="auto"/>
        <w:ind w:firstLine="360"/>
        <w:jc w:val="both"/>
        <w:rPr>
          <w:sz w:val="28"/>
          <w:szCs w:val="28"/>
          <w:lang w:val="nl-NL"/>
        </w:rPr>
      </w:pPr>
      <w:r w:rsidRPr="00064C57">
        <w:rPr>
          <w:sz w:val="28"/>
          <w:szCs w:val="28"/>
          <w:lang w:val="nl-NL"/>
        </w:rPr>
        <w:t>- SGK và các thiết bị, học liệu phụ vụ cho tiết dạy.</w:t>
      </w:r>
    </w:p>
    <w:p w:rsidR="00A52201" w:rsidRPr="00064C57" w:rsidRDefault="00D27BFD">
      <w:pPr>
        <w:spacing w:line="288" w:lineRule="auto"/>
        <w:ind w:firstLine="360"/>
        <w:jc w:val="both"/>
        <w:outlineLvl w:val="0"/>
        <w:rPr>
          <w:b/>
          <w:bCs/>
          <w:sz w:val="28"/>
          <w:szCs w:val="28"/>
          <w:u w:val="single"/>
          <w:lang w:val="nl-NL"/>
        </w:rPr>
      </w:pPr>
      <w:r w:rsidRPr="00064C57">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2"/>
        <w:gridCol w:w="3876"/>
      </w:tblGrid>
      <w:tr w:rsidR="00A52201" w:rsidRPr="00064C57">
        <w:tc>
          <w:tcPr>
            <w:tcW w:w="5862" w:type="dxa"/>
            <w:tcBorders>
              <w:bottom w:val="dashed" w:sz="4" w:space="0" w:color="auto"/>
            </w:tcBorders>
          </w:tcPr>
          <w:p w:rsidR="00A52201" w:rsidRPr="00064C57" w:rsidRDefault="00D27BFD">
            <w:pPr>
              <w:spacing w:line="288" w:lineRule="auto"/>
              <w:jc w:val="center"/>
              <w:rPr>
                <w:b/>
                <w:sz w:val="28"/>
                <w:szCs w:val="28"/>
                <w:lang w:val="nl-NL"/>
              </w:rPr>
            </w:pPr>
            <w:r w:rsidRPr="00064C57">
              <w:rPr>
                <w:b/>
                <w:sz w:val="28"/>
                <w:szCs w:val="28"/>
                <w:lang w:val="nl-NL"/>
              </w:rPr>
              <w:t>Hoạt động của giáo viên</w:t>
            </w:r>
          </w:p>
        </w:tc>
        <w:tc>
          <w:tcPr>
            <w:tcW w:w="3876" w:type="dxa"/>
            <w:tcBorders>
              <w:bottom w:val="dashed" w:sz="4" w:space="0" w:color="auto"/>
            </w:tcBorders>
          </w:tcPr>
          <w:p w:rsidR="00A52201" w:rsidRPr="00064C57" w:rsidRDefault="00D27BFD">
            <w:pPr>
              <w:spacing w:line="288" w:lineRule="auto"/>
              <w:jc w:val="center"/>
              <w:rPr>
                <w:b/>
                <w:sz w:val="28"/>
                <w:szCs w:val="28"/>
                <w:lang w:val="nl-NL"/>
              </w:rPr>
            </w:pPr>
            <w:r w:rsidRPr="00064C57">
              <w:rPr>
                <w:b/>
                <w:sz w:val="28"/>
                <w:szCs w:val="28"/>
                <w:lang w:val="nl-NL"/>
              </w:rPr>
              <w:t>Hoạt động của học sinh</w:t>
            </w:r>
          </w:p>
        </w:tc>
      </w:tr>
      <w:tr w:rsidR="00A52201" w:rsidRPr="00064C57">
        <w:tc>
          <w:tcPr>
            <w:tcW w:w="9738" w:type="dxa"/>
            <w:gridSpan w:val="2"/>
            <w:tcBorders>
              <w:bottom w:val="dashed" w:sz="4" w:space="0" w:color="auto"/>
            </w:tcBorders>
          </w:tcPr>
          <w:p w:rsidR="00A52201" w:rsidRPr="00064C57" w:rsidRDefault="00D27BFD">
            <w:pPr>
              <w:spacing w:line="288" w:lineRule="auto"/>
              <w:jc w:val="both"/>
              <w:rPr>
                <w:bCs/>
                <w:i/>
                <w:sz w:val="28"/>
                <w:szCs w:val="28"/>
                <w:lang w:val="nl-NL"/>
              </w:rPr>
            </w:pPr>
            <w:r w:rsidRPr="00064C57">
              <w:rPr>
                <w:b/>
                <w:bCs/>
                <w:sz w:val="28"/>
                <w:szCs w:val="28"/>
                <w:lang w:val="nl-NL"/>
              </w:rPr>
              <w:t>1. Khởi động:</w:t>
            </w:r>
          </w:p>
          <w:p w:rsidR="00A52201" w:rsidRPr="00064C57" w:rsidRDefault="00D27BFD">
            <w:pPr>
              <w:spacing w:line="288" w:lineRule="auto"/>
              <w:jc w:val="both"/>
              <w:rPr>
                <w:sz w:val="28"/>
                <w:szCs w:val="28"/>
                <w:lang w:val="nl-NL"/>
              </w:rPr>
            </w:pPr>
            <w:r w:rsidRPr="00064C57">
              <w:rPr>
                <w:sz w:val="28"/>
                <w:szCs w:val="28"/>
                <w:lang w:val="nl-NL"/>
              </w:rPr>
              <w:t xml:space="preserve">- Mục tiêu: </w:t>
            </w:r>
          </w:p>
          <w:p w:rsidR="00A52201" w:rsidRPr="00064C57" w:rsidRDefault="00D27BFD">
            <w:pPr>
              <w:spacing w:line="288" w:lineRule="auto"/>
              <w:jc w:val="both"/>
              <w:rPr>
                <w:sz w:val="28"/>
                <w:szCs w:val="28"/>
                <w:lang w:val="nl-NL"/>
              </w:rPr>
            </w:pPr>
            <w:r w:rsidRPr="00064C57">
              <w:rPr>
                <w:sz w:val="28"/>
                <w:szCs w:val="28"/>
                <w:lang w:val="nl-NL"/>
              </w:rPr>
              <w:t>+ Tạo không khí vui vẻ, khấn khởi trước giờ học.</w:t>
            </w:r>
          </w:p>
          <w:p w:rsidR="00A52201" w:rsidRPr="00064C57" w:rsidRDefault="00D27BFD">
            <w:pPr>
              <w:spacing w:line="288" w:lineRule="auto"/>
              <w:jc w:val="both"/>
              <w:rPr>
                <w:sz w:val="28"/>
                <w:szCs w:val="28"/>
                <w:lang w:val="nl-NL"/>
              </w:rPr>
            </w:pPr>
            <w:r w:rsidRPr="00064C57">
              <w:rPr>
                <w:sz w:val="28"/>
                <w:szCs w:val="28"/>
                <w:lang w:val="nl-NL"/>
              </w:rPr>
              <w:t>+ Xây dựng kĩ năng quan sát để nhận ra đặc điểm khác biệt trong ngoại hình, trang phục của mọi người xung quanh.</w:t>
            </w:r>
          </w:p>
          <w:p w:rsidR="00A52201" w:rsidRPr="00064C57" w:rsidRDefault="00D27BFD">
            <w:pPr>
              <w:spacing w:line="288" w:lineRule="auto"/>
              <w:jc w:val="both"/>
              <w:rPr>
                <w:sz w:val="28"/>
                <w:szCs w:val="28"/>
                <w:lang w:val="nl-NL"/>
              </w:rPr>
            </w:pPr>
            <w:r w:rsidRPr="00064C57">
              <w:rPr>
                <w:sz w:val="28"/>
                <w:szCs w:val="28"/>
                <w:lang w:val="nl-NL"/>
              </w:rPr>
              <w:t>- Cách tiến hành:</w:t>
            </w:r>
          </w:p>
        </w:tc>
      </w:tr>
      <w:tr w:rsidR="00A52201" w:rsidRPr="00064C57">
        <w:tc>
          <w:tcPr>
            <w:tcW w:w="5862" w:type="dxa"/>
            <w:tcBorders>
              <w:bottom w:val="dashed" w:sz="4" w:space="0" w:color="auto"/>
            </w:tcBorders>
          </w:tcPr>
          <w:p w:rsidR="00A52201" w:rsidRPr="00064C57" w:rsidRDefault="00D27BFD">
            <w:pPr>
              <w:spacing w:line="288" w:lineRule="auto"/>
              <w:jc w:val="both"/>
              <w:outlineLvl w:val="0"/>
              <w:rPr>
                <w:bCs/>
                <w:sz w:val="28"/>
                <w:szCs w:val="28"/>
                <w:lang w:val="nl-NL"/>
              </w:rPr>
            </w:pPr>
            <w:r w:rsidRPr="00064C57">
              <w:rPr>
                <w:bCs/>
                <w:sz w:val="28"/>
                <w:szCs w:val="28"/>
                <w:lang w:val="nl-NL"/>
              </w:rPr>
              <w:t xml:space="preserve">- GV tổ chức </w:t>
            </w:r>
            <w:r w:rsidRPr="00064C57">
              <w:rPr>
                <w:bCs/>
                <w:sz w:val="28"/>
                <w:szCs w:val="28"/>
              </w:rPr>
              <w:t>múa dân vũ</w:t>
            </w:r>
            <w:r w:rsidRPr="00064C57">
              <w:rPr>
                <w:bCs/>
                <w:sz w:val="28"/>
                <w:szCs w:val="28"/>
                <w:lang w:val="nl-NL"/>
              </w:rPr>
              <w:t xml:space="preserve"> “</w:t>
            </w:r>
            <w:r w:rsidRPr="00064C57">
              <w:rPr>
                <w:bCs/>
                <w:sz w:val="28"/>
                <w:szCs w:val="28"/>
              </w:rPr>
              <w:t>Rửa tay, Múa gối</w:t>
            </w:r>
            <w:r w:rsidRPr="00064C57">
              <w:rPr>
                <w:bCs/>
                <w:sz w:val="28"/>
                <w:szCs w:val="28"/>
                <w:lang w:val="nl-NL"/>
              </w:rPr>
              <w:t xml:space="preserve">” để khởi động bài học. </w:t>
            </w:r>
          </w:p>
          <w:p w:rsidR="00A52201" w:rsidRPr="00064C57" w:rsidRDefault="00D27BFD">
            <w:pPr>
              <w:spacing w:line="288" w:lineRule="auto"/>
              <w:jc w:val="both"/>
              <w:outlineLvl w:val="0"/>
              <w:rPr>
                <w:bCs/>
                <w:sz w:val="28"/>
                <w:szCs w:val="28"/>
                <w:lang w:val="nl-NL"/>
              </w:rPr>
            </w:pPr>
            <w:r w:rsidRPr="00064C57">
              <w:rPr>
                <w:bCs/>
                <w:sz w:val="28"/>
                <w:szCs w:val="28"/>
                <w:lang w:val="nl-NL"/>
              </w:rPr>
              <w:t>+  Cho HS nhảy theo điệu nhặc của 2 bài dân vũ“Rửa tay, Múa gối”</w:t>
            </w:r>
          </w:p>
          <w:p w:rsidR="00A52201" w:rsidRPr="00064C57" w:rsidRDefault="00D27BFD">
            <w:pPr>
              <w:spacing w:line="288" w:lineRule="auto"/>
              <w:jc w:val="both"/>
              <w:outlineLvl w:val="0"/>
              <w:rPr>
                <w:bCs/>
                <w:sz w:val="28"/>
                <w:szCs w:val="28"/>
                <w:lang w:val="nl-NL"/>
              </w:rPr>
            </w:pPr>
            <w:r w:rsidRPr="00064C57">
              <w:rPr>
                <w:bCs/>
                <w:sz w:val="28"/>
                <w:szCs w:val="28"/>
                <w:lang w:val="nl-NL"/>
              </w:rPr>
              <w:t>+ Em hãy nêu quy trình của rửa tay?</w:t>
            </w:r>
          </w:p>
          <w:p w:rsidR="00A52201" w:rsidRPr="00064C57" w:rsidRDefault="00D27BFD">
            <w:pPr>
              <w:spacing w:line="288" w:lineRule="auto"/>
              <w:jc w:val="both"/>
              <w:outlineLvl w:val="0"/>
              <w:rPr>
                <w:bCs/>
                <w:sz w:val="28"/>
                <w:szCs w:val="28"/>
                <w:lang w:val="nl-NL"/>
              </w:rPr>
            </w:pPr>
            <w:r w:rsidRPr="00064C57">
              <w:rPr>
                <w:bCs/>
                <w:sz w:val="28"/>
                <w:szCs w:val="28"/>
                <w:lang w:val="nl-NL"/>
              </w:rPr>
              <w:t>+ Thao tác giặt gối như thế nào?</w:t>
            </w:r>
          </w:p>
          <w:p w:rsidR="00A52201" w:rsidRPr="00064C57" w:rsidRDefault="00A52201">
            <w:pPr>
              <w:spacing w:line="288" w:lineRule="auto"/>
              <w:jc w:val="both"/>
              <w:outlineLvl w:val="0"/>
              <w:rPr>
                <w:bCs/>
                <w:sz w:val="28"/>
                <w:szCs w:val="28"/>
                <w:lang w:val="nl-NL"/>
              </w:rPr>
            </w:pPr>
          </w:p>
          <w:p w:rsidR="00A52201" w:rsidRPr="00064C57" w:rsidRDefault="00D27BFD">
            <w:pPr>
              <w:spacing w:line="288" w:lineRule="auto"/>
              <w:jc w:val="both"/>
              <w:outlineLvl w:val="0"/>
              <w:rPr>
                <w:bCs/>
                <w:sz w:val="28"/>
                <w:szCs w:val="28"/>
                <w:lang w:val="nl-NL"/>
              </w:rPr>
            </w:pPr>
            <w:r w:rsidRPr="00064C57">
              <w:rPr>
                <w:bCs/>
                <w:sz w:val="28"/>
                <w:szCs w:val="28"/>
                <w:lang w:val="nl-NL"/>
              </w:rPr>
              <w:t>- GV Nhận xét, tuyên dương.</w:t>
            </w:r>
          </w:p>
          <w:p w:rsidR="00A52201" w:rsidRPr="00064C57" w:rsidRDefault="00D27BFD">
            <w:pPr>
              <w:spacing w:line="288" w:lineRule="auto"/>
              <w:jc w:val="both"/>
              <w:outlineLvl w:val="0"/>
              <w:rPr>
                <w:bCs/>
                <w:sz w:val="28"/>
                <w:szCs w:val="28"/>
                <w:lang w:val="nl-NL"/>
              </w:rPr>
            </w:pPr>
            <w:r w:rsidRPr="00064C57">
              <w:rPr>
                <w:bCs/>
                <w:sz w:val="28"/>
                <w:szCs w:val="28"/>
                <w:lang w:val="nl-NL"/>
              </w:rPr>
              <w:t>- GV dẫn dắt vào bài mới</w:t>
            </w:r>
          </w:p>
        </w:tc>
        <w:tc>
          <w:tcPr>
            <w:tcW w:w="3876" w:type="dxa"/>
            <w:tcBorders>
              <w:bottom w:val="dashed" w:sz="4" w:space="0" w:color="auto"/>
            </w:tcBorders>
          </w:tcPr>
          <w:p w:rsidR="00A52201" w:rsidRPr="00064C57" w:rsidRDefault="00D27BFD">
            <w:pPr>
              <w:spacing w:line="288" w:lineRule="auto"/>
              <w:jc w:val="both"/>
              <w:rPr>
                <w:sz w:val="28"/>
                <w:szCs w:val="28"/>
                <w:lang w:val="nl-NL"/>
              </w:rPr>
            </w:pPr>
            <w:r w:rsidRPr="00064C57">
              <w:rPr>
                <w:sz w:val="28"/>
                <w:szCs w:val="28"/>
                <w:lang w:val="nl-NL"/>
              </w:rPr>
              <w:lastRenderedPageBreak/>
              <w:t>- HS lắng nghe.</w:t>
            </w:r>
          </w:p>
          <w:p w:rsidR="00A52201" w:rsidRPr="00064C57" w:rsidRDefault="00A52201">
            <w:pPr>
              <w:spacing w:line="288" w:lineRule="auto"/>
              <w:jc w:val="both"/>
              <w:rPr>
                <w:sz w:val="28"/>
                <w:szCs w:val="28"/>
                <w:lang w:val="nl-NL"/>
              </w:rPr>
            </w:pPr>
          </w:p>
          <w:p w:rsidR="00A52201" w:rsidRPr="00064C57" w:rsidRDefault="00D27BFD">
            <w:pPr>
              <w:pStyle w:val="NormalWeb"/>
              <w:spacing w:beforeAutospacing="0" w:after="100" w:afterAutospacing="0" w:line="21" w:lineRule="atLeast"/>
              <w:rPr>
                <w:sz w:val="28"/>
                <w:szCs w:val="28"/>
                <w:lang w:val="nl-NL"/>
              </w:rPr>
            </w:pPr>
            <w:r w:rsidRPr="00064C57">
              <w:rPr>
                <w:sz w:val="28"/>
                <w:szCs w:val="28"/>
                <w:lang w:val="nl-NL"/>
              </w:rPr>
              <w:t>- Thao tác rửa tay đơn giản như xát xà phòng, rửa</w:t>
            </w:r>
          </w:p>
          <w:p w:rsidR="00A52201" w:rsidRPr="00064C57" w:rsidRDefault="00D27BFD">
            <w:pPr>
              <w:pStyle w:val="NormalWeb"/>
              <w:spacing w:beforeAutospacing="0" w:after="100" w:afterAutospacing="0" w:line="21" w:lineRule="atLeast"/>
              <w:rPr>
                <w:sz w:val="28"/>
                <w:szCs w:val="28"/>
                <w:lang w:val="nl-NL"/>
              </w:rPr>
            </w:pPr>
            <w:r w:rsidRPr="00064C57">
              <w:rPr>
                <w:sz w:val="28"/>
                <w:szCs w:val="28"/>
                <w:lang w:val="nl-NL"/>
              </w:rPr>
              <w:t xml:space="preserve">mu bàn tay, xoa ngón tay, xoa kẽ tay, xoa bàn tay; lau tay vào </w:t>
            </w:r>
            <w:r w:rsidRPr="00064C57">
              <w:rPr>
                <w:sz w:val="28"/>
                <w:szCs w:val="28"/>
                <w:lang w:val="nl-NL"/>
              </w:rPr>
              <w:lastRenderedPageBreak/>
              <w:t xml:space="preserve">khăn, đưa tay ra khoe;... </w:t>
            </w:r>
          </w:p>
          <w:p w:rsidR="00A52201" w:rsidRPr="00064C57" w:rsidRDefault="00D27BFD">
            <w:pPr>
              <w:pStyle w:val="NormalWeb"/>
              <w:spacing w:beforeAutospacing="0" w:after="100" w:afterAutospacing="0" w:line="21" w:lineRule="atLeast"/>
              <w:rPr>
                <w:sz w:val="28"/>
                <w:szCs w:val="28"/>
                <w:lang w:val="nl-NL"/>
              </w:rPr>
            </w:pPr>
            <w:r w:rsidRPr="00064C57">
              <w:rPr>
                <w:sz w:val="28"/>
                <w:szCs w:val="28"/>
                <w:lang w:val="nl-NL"/>
              </w:rPr>
              <w:t>- Có thể thay thế điệu nhảy rửa tay bằng điệu nhảy “Giặt gối”: vò, giũ lần 1, giũ lần 2,</w:t>
            </w:r>
          </w:p>
          <w:p w:rsidR="00A52201" w:rsidRPr="00064C57" w:rsidRDefault="00D27BFD">
            <w:pPr>
              <w:pStyle w:val="NormalWeb"/>
              <w:spacing w:beforeAutospacing="0" w:after="100" w:afterAutospacing="0" w:line="21" w:lineRule="atLeast"/>
              <w:rPr>
                <w:sz w:val="28"/>
                <w:szCs w:val="28"/>
                <w:lang w:val="nl-NL"/>
              </w:rPr>
            </w:pPr>
            <w:r w:rsidRPr="00064C57">
              <w:rPr>
                <w:sz w:val="28"/>
                <w:szCs w:val="28"/>
              </w:rPr>
              <w:t>giũ lần 3, vắt, phơi,...</w:t>
            </w:r>
          </w:p>
        </w:tc>
      </w:tr>
      <w:tr w:rsidR="00A52201" w:rsidRPr="00064C57">
        <w:tc>
          <w:tcPr>
            <w:tcW w:w="9738" w:type="dxa"/>
            <w:gridSpan w:val="2"/>
            <w:tcBorders>
              <w:top w:val="dashed" w:sz="4" w:space="0" w:color="auto"/>
              <w:bottom w:val="dashed" w:sz="4" w:space="0" w:color="auto"/>
            </w:tcBorders>
          </w:tcPr>
          <w:p w:rsidR="00A52201" w:rsidRPr="00064C57" w:rsidRDefault="00D27BFD">
            <w:pPr>
              <w:spacing w:line="288" w:lineRule="auto"/>
              <w:jc w:val="both"/>
              <w:rPr>
                <w:b/>
                <w:bCs/>
                <w:iCs/>
                <w:sz w:val="28"/>
                <w:szCs w:val="28"/>
                <w:lang w:val="nl-NL"/>
              </w:rPr>
            </w:pPr>
            <w:r w:rsidRPr="00064C57">
              <w:rPr>
                <w:b/>
                <w:bCs/>
                <w:iCs/>
                <w:sz w:val="28"/>
                <w:szCs w:val="28"/>
                <w:lang w:val="nl-NL"/>
              </w:rPr>
              <w:lastRenderedPageBreak/>
              <w:t>2. Sinh hoạt cuối tuần</w:t>
            </w:r>
            <w:r w:rsidRPr="00064C57">
              <w:rPr>
                <w:bCs/>
                <w:i/>
                <w:iCs/>
                <w:sz w:val="28"/>
                <w:szCs w:val="28"/>
                <w:lang w:val="nl-NL"/>
              </w:rPr>
              <w:t>:</w:t>
            </w:r>
          </w:p>
          <w:p w:rsidR="00A52201" w:rsidRPr="00064C57" w:rsidRDefault="00D27BFD">
            <w:pPr>
              <w:spacing w:line="288" w:lineRule="auto"/>
              <w:jc w:val="both"/>
              <w:rPr>
                <w:sz w:val="28"/>
                <w:szCs w:val="28"/>
                <w:lang w:val="nl-NL"/>
              </w:rPr>
            </w:pPr>
            <w:r w:rsidRPr="00064C57">
              <w:rPr>
                <w:b/>
                <w:bCs/>
                <w:iCs/>
                <w:sz w:val="28"/>
                <w:szCs w:val="28"/>
                <w:lang w:val="nl-NL"/>
              </w:rPr>
              <w:t xml:space="preserve">- </w:t>
            </w:r>
            <w:r w:rsidRPr="00064C57">
              <w:rPr>
                <w:bCs/>
                <w:sz w:val="28"/>
                <w:szCs w:val="28"/>
                <w:lang w:val="nl-NL"/>
              </w:rPr>
              <w:t>Mục tiêu:</w:t>
            </w:r>
            <w:r w:rsidRPr="00064C57">
              <w:rPr>
                <w:sz w:val="28"/>
                <w:szCs w:val="28"/>
                <w:lang w:val="nl-NL"/>
              </w:rPr>
              <w:t xml:space="preserve"> Đánh giá kết quả hoạt động trong tuần, đề ra kế hoạch hoạt động tuần tới..</w:t>
            </w:r>
          </w:p>
          <w:p w:rsidR="00A52201" w:rsidRPr="00064C57" w:rsidRDefault="00D27BFD">
            <w:pPr>
              <w:spacing w:line="288" w:lineRule="auto"/>
              <w:jc w:val="both"/>
              <w:rPr>
                <w:sz w:val="28"/>
                <w:szCs w:val="28"/>
                <w:lang w:val="nl-NL"/>
              </w:rPr>
            </w:pPr>
            <w:r w:rsidRPr="00064C57">
              <w:rPr>
                <w:b/>
                <w:bCs/>
                <w:iCs/>
                <w:sz w:val="28"/>
                <w:szCs w:val="28"/>
                <w:lang w:val="nl-NL"/>
              </w:rPr>
              <w:t xml:space="preserve">- </w:t>
            </w:r>
            <w:r w:rsidRPr="00064C57">
              <w:rPr>
                <w:bCs/>
                <w:iCs/>
                <w:sz w:val="28"/>
                <w:szCs w:val="28"/>
                <w:lang w:val="nl-NL"/>
              </w:rPr>
              <w:t>Cách tiến hành:</w:t>
            </w:r>
          </w:p>
        </w:tc>
      </w:tr>
      <w:tr w:rsidR="00A52201" w:rsidRPr="00064C57">
        <w:tc>
          <w:tcPr>
            <w:tcW w:w="5862" w:type="dxa"/>
            <w:tcBorders>
              <w:top w:val="dashed" w:sz="4" w:space="0" w:color="auto"/>
              <w:bottom w:val="dashed" w:sz="4" w:space="0" w:color="auto"/>
            </w:tcBorders>
          </w:tcPr>
          <w:p w:rsidR="00A52201" w:rsidRPr="00064C57" w:rsidRDefault="00D27BFD">
            <w:pPr>
              <w:spacing w:line="288" w:lineRule="auto"/>
              <w:jc w:val="both"/>
              <w:rPr>
                <w:b/>
                <w:sz w:val="28"/>
                <w:szCs w:val="28"/>
                <w:lang w:val="nl-NL"/>
              </w:rPr>
            </w:pPr>
            <w:r w:rsidRPr="00064C57">
              <w:rPr>
                <w:b/>
                <w:sz w:val="28"/>
                <w:szCs w:val="28"/>
                <w:lang w:val="nl-NL"/>
              </w:rPr>
              <w:t xml:space="preserve">* Hoạt động </w:t>
            </w:r>
            <w:r w:rsidRPr="00064C57">
              <w:rPr>
                <w:b/>
                <w:sz w:val="28"/>
                <w:szCs w:val="28"/>
              </w:rPr>
              <w:t>3</w:t>
            </w:r>
            <w:r w:rsidRPr="00064C57">
              <w:rPr>
                <w:b/>
                <w:sz w:val="28"/>
                <w:szCs w:val="28"/>
                <w:lang w:val="nl-NL"/>
              </w:rPr>
              <w:t>: Đánh giá kết quả cuối tuần. (Làm việc nhóm 2)</w:t>
            </w:r>
          </w:p>
          <w:p w:rsidR="00A52201" w:rsidRPr="00064C57" w:rsidRDefault="00D27BFD">
            <w:pPr>
              <w:spacing w:line="288" w:lineRule="auto"/>
              <w:jc w:val="both"/>
              <w:rPr>
                <w:sz w:val="28"/>
                <w:szCs w:val="28"/>
                <w:lang w:val="nl-NL"/>
              </w:rPr>
            </w:pPr>
            <w:r w:rsidRPr="00064C57">
              <w:rPr>
                <w:b/>
                <w:sz w:val="28"/>
                <w:szCs w:val="28"/>
                <w:lang w:val="nl-NL"/>
              </w:rPr>
              <w:t xml:space="preserve">- </w:t>
            </w:r>
            <w:r w:rsidRPr="00064C57">
              <w:rPr>
                <w:sz w:val="28"/>
                <w:szCs w:val="28"/>
                <w:lang w:val="nl-NL"/>
              </w:rPr>
              <w:t>GV yêu cầu lớp Trưởng (hoặc lớp phó học tập) đánh giá kết quả hoạt động cuối tuần. Yêu cầu các nhóm thảo luận, nhận xét, bổ sung các nội dung trong tuần.</w:t>
            </w:r>
          </w:p>
          <w:p w:rsidR="00A52201" w:rsidRPr="00064C57" w:rsidRDefault="00D27BFD">
            <w:pPr>
              <w:spacing w:line="288" w:lineRule="auto"/>
              <w:jc w:val="both"/>
              <w:rPr>
                <w:sz w:val="28"/>
                <w:szCs w:val="28"/>
                <w:lang w:val="nl-NL"/>
              </w:rPr>
            </w:pPr>
            <w:r w:rsidRPr="00064C57">
              <w:rPr>
                <w:sz w:val="28"/>
                <w:szCs w:val="28"/>
                <w:lang w:val="nl-NL"/>
              </w:rPr>
              <w:t>+ Kết quả sinh hoạt nền nếp.</w:t>
            </w:r>
          </w:p>
          <w:p w:rsidR="00A52201" w:rsidRPr="00064C57" w:rsidRDefault="00D27BFD">
            <w:pPr>
              <w:spacing w:line="288" w:lineRule="auto"/>
              <w:jc w:val="both"/>
              <w:rPr>
                <w:sz w:val="28"/>
                <w:szCs w:val="28"/>
                <w:lang w:val="nl-NL"/>
              </w:rPr>
            </w:pPr>
            <w:r w:rsidRPr="00064C57">
              <w:rPr>
                <w:sz w:val="28"/>
                <w:szCs w:val="28"/>
                <w:lang w:val="nl-NL"/>
              </w:rPr>
              <w:t>+ Kết quả học tập.</w:t>
            </w:r>
          </w:p>
          <w:p w:rsidR="00A52201" w:rsidRPr="00064C57" w:rsidRDefault="00D27BFD">
            <w:pPr>
              <w:spacing w:line="288" w:lineRule="auto"/>
              <w:jc w:val="both"/>
              <w:rPr>
                <w:sz w:val="28"/>
                <w:szCs w:val="28"/>
                <w:lang w:val="nl-NL"/>
              </w:rPr>
            </w:pPr>
            <w:r w:rsidRPr="00064C57">
              <w:rPr>
                <w:sz w:val="28"/>
                <w:szCs w:val="28"/>
                <w:lang w:val="nl-NL"/>
              </w:rPr>
              <w:t>+ Kết quả hoạt động các phong trào.</w:t>
            </w:r>
          </w:p>
          <w:p w:rsidR="00A52201" w:rsidRPr="00064C57" w:rsidRDefault="00D27BFD">
            <w:pPr>
              <w:spacing w:line="288" w:lineRule="auto"/>
              <w:jc w:val="both"/>
              <w:rPr>
                <w:sz w:val="28"/>
                <w:szCs w:val="28"/>
                <w:lang w:val="nl-NL"/>
              </w:rPr>
            </w:pPr>
            <w:r w:rsidRPr="00064C57">
              <w:rPr>
                <w:sz w:val="28"/>
                <w:szCs w:val="28"/>
                <w:lang w:val="nl-NL"/>
              </w:rPr>
              <w:t>- GV mời các nhóm nhận xét, bổ sung.</w:t>
            </w:r>
          </w:p>
          <w:p w:rsidR="00A52201" w:rsidRPr="00064C57" w:rsidRDefault="00A52201">
            <w:pPr>
              <w:spacing w:line="288" w:lineRule="auto"/>
              <w:jc w:val="both"/>
              <w:rPr>
                <w:sz w:val="28"/>
                <w:szCs w:val="28"/>
                <w:lang w:val="nl-NL"/>
              </w:rPr>
            </w:pPr>
          </w:p>
          <w:p w:rsidR="00A52201" w:rsidRPr="00064C57" w:rsidRDefault="00D27BFD">
            <w:pPr>
              <w:spacing w:line="288" w:lineRule="auto"/>
              <w:jc w:val="both"/>
              <w:rPr>
                <w:sz w:val="28"/>
                <w:szCs w:val="28"/>
                <w:lang w:val="nl-NL"/>
              </w:rPr>
            </w:pPr>
            <w:r w:rsidRPr="00064C57">
              <w:rPr>
                <w:sz w:val="28"/>
                <w:szCs w:val="28"/>
                <w:lang w:val="nl-NL"/>
              </w:rPr>
              <w:t>- GV nhận xét chung, tuyên dương. (Có thể khen, thưởng,...tuỳ vào kết quả trong tuần)</w:t>
            </w:r>
          </w:p>
          <w:p w:rsidR="00A52201" w:rsidRPr="00064C57" w:rsidRDefault="00D27BFD">
            <w:pPr>
              <w:spacing w:line="288" w:lineRule="auto"/>
              <w:jc w:val="both"/>
              <w:rPr>
                <w:b/>
                <w:sz w:val="28"/>
                <w:szCs w:val="28"/>
                <w:lang w:val="nl-NL"/>
              </w:rPr>
            </w:pPr>
            <w:r w:rsidRPr="00064C57">
              <w:rPr>
                <w:b/>
                <w:sz w:val="28"/>
                <w:szCs w:val="28"/>
                <w:lang w:val="nl-NL"/>
              </w:rPr>
              <w:t>* Hoạt động 2: Kế hoạch tuần tới. (Làm việc nhóm 4)</w:t>
            </w:r>
          </w:p>
          <w:p w:rsidR="00A52201" w:rsidRPr="00064C57" w:rsidRDefault="00D27BFD">
            <w:pPr>
              <w:spacing w:line="288" w:lineRule="auto"/>
              <w:jc w:val="both"/>
              <w:rPr>
                <w:sz w:val="28"/>
                <w:szCs w:val="28"/>
                <w:lang w:val="nl-NL"/>
              </w:rPr>
            </w:pPr>
            <w:r w:rsidRPr="00064C57">
              <w:rPr>
                <w:sz w:val="28"/>
                <w:szCs w:val="28"/>
                <w:lang w:val="nl-NL"/>
              </w:rPr>
              <w:t xml:space="preserve"> </w:t>
            </w:r>
            <w:r w:rsidRPr="00064C57">
              <w:rPr>
                <w:b/>
                <w:sz w:val="28"/>
                <w:szCs w:val="28"/>
                <w:lang w:val="nl-NL"/>
              </w:rPr>
              <w:t xml:space="preserve">- </w:t>
            </w:r>
            <w:r w:rsidRPr="00064C57">
              <w:rPr>
                <w:sz w:val="28"/>
                <w:szCs w:val="28"/>
                <w:lang w:val="nl-NL"/>
              </w:rPr>
              <w:t>GV yêu cầu lớp Trưởng (hoặc lớp phó học tập) triển khai kế hoạch hoạt động tuần tới. Yêu cầu các nhóm thảo luận, nhận xét, bổ sung các nội dung trong kế hoạch.</w:t>
            </w:r>
          </w:p>
          <w:p w:rsidR="00A52201" w:rsidRPr="00064C57" w:rsidRDefault="00D27BFD">
            <w:pPr>
              <w:spacing w:line="288" w:lineRule="auto"/>
              <w:jc w:val="both"/>
              <w:rPr>
                <w:sz w:val="28"/>
                <w:szCs w:val="28"/>
                <w:lang w:val="nl-NL"/>
              </w:rPr>
            </w:pPr>
            <w:r w:rsidRPr="00064C57">
              <w:rPr>
                <w:sz w:val="28"/>
                <w:szCs w:val="28"/>
                <w:lang w:val="nl-NL"/>
              </w:rPr>
              <w:t>+ Thực hiện nền nếp trong tuần.</w:t>
            </w:r>
          </w:p>
          <w:p w:rsidR="00A52201" w:rsidRPr="00064C57" w:rsidRDefault="00D27BFD">
            <w:pPr>
              <w:spacing w:line="288" w:lineRule="auto"/>
              <w:jc w:val="both"/>
              <w:rPr>
                <w:sz w:val="28"/>
                <w:szCs w:val="28"/>
                <w:lang w:val="nl-NL"/>
              </w:rPr>
            </w:pPr>
            <w:r w:rsidRPr="00064C57">
              <w:rPr>
                <w:sz w:val="28"/>
                <w:szCs w:val="28"/>
                <w:lang w:val="nl-NL"/>
              </w:rPr>
              <w:t>+ Thi đua học tập tốt.</w:t>
            </w:r>
          </w:p>
          <w:p w:rsidR="00A52201" w:rsidRPr="00064C57" w:rsidRDefault="00D27BFD">
            <w:pPr>
              <w:spacing w:line="288" w:lineRule="auto"/>
              <w:jc w:val="both"/>
              <w:rPr>
                <w:sz w:val="28"/>
                <w:szCs w:val="28"/>
                <w:lang w:val="nl-NL"/>
              </w:rPr>
            </w:pPr>
            <w:r w:rsidRPr="00064C57">
              <w:rPr>
                <w:sz w:val="28"/>
                <w:szCs w:val="28"/>
                <w:lang w:val="nl-NL"/>
              </w:rPr>
              <w:t>+ Thực hiện các hoạt động các phong trào.</w:t>
            </w:r>
          </w:p>
          <w:p w:rsidR="00A52201" w:rsidRPr="00064C57" w:rsidRDefault="00D27BFD">
            <w:pPr>
              <w:spacing w:line="288" w:lineRule="auto"/>
              <w:jc w:val="both"/>
              <w:rPr>
                <w:sz w:val="28"/>
                <w:szCs w:val="28"/>
                <w:lang w:val="nl-NL"/>
              </w:rPr>
            </w:pPr>
            <w:r w:rsidRPr="00064C57">
              <w:rPr>
                <w:sz w:val="28"/>
                <w:szCs w:val="28"/>
                <w:lang w:val="nl-NL"/>
              </w:rPr>
              <w:t>- GV mời các nhóm nhận xét, bổ sung.</w:t>
            </w:r>
          </w:p>
          <w:p w:rsidR="00A52201" w:rsidRPr="00064C57" w:rsidRDefault="00A52201">
            <w:pPr>
              <w:spacing w:line="288" w:lineRule="auto"/>
              <w:jc w:val="both"/>
              <w:rPr>
                <w:sz w:val="28"/>
                <w:szCs w:val="28"/>
                <w:lang w:val="nl-NL"/>
              </w:rPr>
            </w:pPr>
          </w:p>
          <w:p w:rsidR="00A52201" w:rsidRPr="00064C57" w:rsidRDefault="00D27BFD">
            <w:pPr>
              <w:spacing w:line="288" w:lineRule="auto"/>
              <w:jc w:val="both"/>
              <w:rPr>
                <w:i/>
                <w:sz w:val="28"/>
                <w:szCs w:val="28"/>
                <w:lang w:val="nl-NL"/>
              </w:rPr>
            </w:pPr>
            <w:r w:rsidRPr="00064C57">
              <w:rPr>
                <w:sz w:val="28"/>
                <w:szCs w:val="28"/>
                <w:lang w:val="nl-NL"/>
              </w:rPr>
              <w:t>- GV nhận xét chung, thống nhất, và biểu quyết hành động.</w:t>
            </w:r>
          </w:p>
        </w:tc>
        <w:tc>
          <w:tcPr>
            <w:tcW w:w="3876" w:type="dxa"/>
            <w:tcBorders>
              <w:top w:val="dashed" w:sz="4" w:space="0" w:color="auto"/>
              <w:bottom w:val="dashed" w:sz="4" w:space="0" w:color="auto"/>
            </w:tcBorders>
          </w:tcPr>
          <w:p w:rsidR="00A52201" w:rsidRPr="00064C57" w:rsidRDefault="00A52201">
            <w:pPr>
              <w:spacing w:line="288" w:lineRule="auto"/>
              <w:rPr>
                <w:sz w:val="28"/>
                <w:szCs w:val="28"/>
                <w:lang w:val="nl-NL"/>
              </w:rPr>
            </w:pPr>
          </w:p>
          <w:p w:rsidR="00A52201" w:rsidRPr="00064C57" w:rsidRDefault="00A52201">
            <w:pPr>
              <w:spacing w:line="288" w:lineRule="auto"/>
              <w:rPr>
                <w:sz w:val="28"/>
                <w:szCs w:val="28"/>
                <w:lang w:val="nl-NL"/>
              </w:rPr>
            </w:pPr>
          </w:p>
          <w:p w:rsidR="00A52201" w:rsidRPr="00064C57" w:rsidRDefault="00D27BFD">
            <w:pPr>
              <w:spacing w:line="288" w:lineRule="auto"/>
              <w:jc w:val="both"/>
              <w:rPr>
                <w:sz w:val="28"/>
                <w:szCs w:val="28"/>
                <w:lang w:val="nl-NL"/>
              </w:rPr>
            </w:pPr>
            <w:r w:rsidRPr="00064C57">
              <w:rPr>
                <w:sz w:val="28"/>
                <w:szCs w:val="28"/>
                <w:lang w:val="nl-NL"/>
              </w:rPr>
              <w:t>- Lớp Trưởng (hoặc lớp phó học tập) đánh giá kết quả hoạt động cuối tuần.</w:t>
            </w:r>
          </w:p>
          <w:p w:rsidR="00A52201" w:rsidRPr="00064C57" w:rsidRDefault="00D27BFD">
            <w:pPr>
              <w:spacing w:line="288" w:lineRule="auto"/>
              <w:jc w:val="both"/>
              <w:rPr>
                <w:sz w:val="28"/>
                <w:szCs w:val="28"/>
                <w:lang w:val="nl-NL"/>
              </w:rPr>
            </w:pPr>
            <w:r w:rsidRPr="00064C57">
              <w:rPr>
                <w:sz w:val="28"/>
                <w:szCs w:val="28"/>
                <w:lang w:val="nl-NL"/>
              </w:rPr>
              <w:t>- HS thảo luận nhóm 2: nhận xét, bổ sung các nội dung trong tuần.</w:t>
            </w:r>
          </w:p>
          <w:p w:rsidR="00A52201" w:rsidRPr="00064C57" w:rsidRDefault="00A52201">
            <w:pPr>
              <w:spacing w:line="288" w:lineRule="auto"/>
              <w:jc w:val="both"/>
              <w:rPr>
                <w:sz w:val="28"/>
                <w:szCs w:val="28"/>
                <w:lang w:val="nl-NL"/>
              </w:rPr>
            </w:pPr>
          </w:p>
          <w:p w:rsidR="00A52201" w:rsidRPr="00064C57" w:rsidRDefault="00D27BFD">
            <w:pPr>
              <w:spacing w:line="288" w:lineRule="auto"/>
              <w:jc w:val="both"/>
              <w:rPr>
                <w:sz w:val="28"/>
                <w:szCs w:val="28"/>
                <w:lang w:val="nl-NL"/>
              </w:rPr>
            </w:pPr>
            <w:r w:rsidRPr="00064C57">
              <w:rPr>
                <w:sz w:val="28"/>
                <w:szCs w:val="28"/>
                <w:lang w:val="nl-NL"/>
              </w:rPr>
              <w:t>- Một số nhóm nhận xét, bổ sung.</w:t>
            </w:r>
          </w:p>
          <w:p w:rsidR="00A52201" w:rsidRPr="00064C57" w:rsidRDefault="00D27BFD">
            <w:pPr>
              <w:spacing w:line="288" w:lineRule="auto"/>
              <w:jc w:val="both"/>
              <w:rPr>
                <w:sz w:val="28"/>
                <w:szCs w:val="28"/>
                <w:lang w:val="nl-NL"/>
              </w:rPr>
            </w:pPr>
            <w:r w:rsidRPr="00064C57">
              <w:rPr>
                <w:sz w:val="28"/>
                <w:szCs w:val="28"/>
                <w:lang w:val="nl-NL"/>
              </w:rPr>
              <w:t>- Lắng nghe rút kinh nghiệm.</w:t>
            </w:r>
          </w:p>
          <w:p w:rsidR="00A52201" w:rsidRPr="00064C57" w:rsidRDefault="00D27BFD">
            <w:pPr>
              <w:spacing w:line="288" w:lineRule="auto"/>
              <w:jc w:val="both"/>
              <w:rPr>
                <w:sz w:val="28"/>
                <w:szCs w:val="28"/>
                <w:lang w:val="nl-NL"/>
              </w:rPr>
            </w:pPr>
            <w:r w:rsidRPr="00064C57">
              <w:rPr>
                <w:sz w:val="28"/>
                <w:szCs w:val="28"/>
                <w:lang w:val="nl-NL"/>
              </w:rPr>
              <w:t>- 1 HS nêu lại  nội dung.</w:t>
            </w:r>
          </w:p>
          <w:p w:rsidR="00A52201" w:rsidRPr="00064C57" w:rsidRDefault="00A52201">
            <w:pPr>
              <w:spacing w:line="288" w:lineRule="auto"/>
              <w:jc w:val="both"/>
              <w:rPr>
                <w:sz w:val="28"/>
                <w:szCs w:val="28"/>
                <w:lang w:val="nl-NL"/>
              </w:rPr>
            </w:pPr>
          </w:p>
          <w:p w:rsidR="00A52201" w:rsidRPr="00064C57" w:rsidRDefault="00A52201">
            <w:pPr>
              <w:spacing w:line="288" w:lineRule="auto"/>
              <w:jc w:val="both"/>
              <w:rPr>
                <w:sz w:val="28"/>
                <w:szCs w:val="28"/>
                <w:lang w:val="nl-NL"/>
              </w:rPr>
            </w:pPr>
          </w:p>
          <w:p w:rsidR="00A52201" w:rsidRPr="00064C57" w:rsidRDefault="00D27BFD">
            <w:pPr>
              <w:spacing w:line="288" w:lineRule="auto"/>
              <w:jc w:val="both"/>
              <w:rPr>
                <w:sz w:val="28"/>
                <w:szCs w:val="28"/>
                <w:lang w:val="nl-NL"/>
              </w:rPr>
            </w:pPr>
            <w:r w:rsidRPr="00064C57">
              <w:rPr>
                <w:sz w:val="28"/>
                <w:szCs w:val="28"/>
                <w:lang w:val="nl-NL"/>
              </w:rPr>
              <w:t>- Lớp Trưởng (hoặc lớp phó học tập) triển khai kế hoạt động tuần tới.</w:t>
            </w:r>
          </w:p>
          <w:p w:rsidR="00A52201" w:rsidRPr="00064C57" w:rsidRDefault="00D27BFD">
            <w:pPr>
              <w:spacing w:line="288" w:lineRule="auto"/>
              <w:jc w:val="both"/>
              <w:rPr>
                <w:sz w:val="28"/>
                <w:szCs w:val="28"/>
                <w:lang w:val="nl-NL"/>
              </w:rPr>
            </w:pPr>
            <w:r w:rsidRPr="00064C57">
              <w:rPr>
                <w:sz w:val="28"/>
                <w:szCs w:val="28"/>
                <w:lang w:val="nl-NL"/>
              </w:rPr>
              <w:t>- HS thảo luận nhóm 4: Xem xét các nội dung trong tuần tới, bổ sung nếu cần.</w:t>
            </w:r>
          </w:p>
          <w:p w:rsidR="00A52201" w:rsidRPr="00064C57" w:rsidRDefault="00A52201">
            <w:pPr>
              <w:spacing w:line="288" w:lineRule="auto"/>
              <w:jc w:val="both"/>
              <w:rPr>
                <w:sz w:val="28"/>
                <w:szCs w:val="28"/>
                <w:lang w:val="nl-NL"/>
              </w:rPr>
            </w:pPr>
          </w:p>
          <w:p w:rsidR="00A52201" w:rsidRPr="00064C57" w:rsidRDefault="00D27BFD">
            <w:pPr>
              <w:spacing w:line="288" w:lineRule="auto"/>
              <w:jc w:val="both"/>
              <w:rPr>
                <w:sz w:val="28"/>
                <w:szCs w:val="28"/>
                <w:lang w:val="nl-NL"/>
              </w:rPr>
            </w:pPr>
            <w:r w:rsidRPr="00064C57">
              <w:rPr>
                <w:sz w:val="28"/>
                <w:szCs w:val="28"/>
                <w:lang w:val="nl-NL"/>
              </w:rPr>
              <w:t>- Một số nhóm nhận xét, bổ sung.</w:t>
            </w:r>
          </w:p>
          <w:p w:rsidR="00A52201" w:rsidRPr="00064C57" w:rsidRDefault="00D27BFD">
            <w:pPr>
              <w:spacing w:line="288" w:lineRule="auto"/>
              <w:jc w:val="both"/>
              <w:rPr>
                <w:sz w:val="28"/>
                <w:szCs w:val="28"/>
                <w:lang w:val="nl-NL"/>
              </w:rPr>
            </w:pPr>
            <w:r w:rsidRPr="00064C57">
              <w:rPr>
                <w:sz w:val="28"/>
                <w:szCs w:val="28"/>
                <w:lang w:val="nl-NL"/>
              </w:rPr>
              <w:t>- Cả lớp biểu quyết hành động bằng giơ tay.</w:t>
            </w:r>
          </w:p>
        </w:tc>
      </w:tr>
      <w:tr w:rsidR="00A52201" w:rsidRPr="00064C57">
        <w:tc>
          <w:tcPr>
            <w:tcW w:w="9738" w:type="dxa"/>
            <w:gridSpan w:val="2"/>
            <w:tcBorders>
              <w:top w:val="dashed" w:sz="4" w:space="0" w:color="auto"/>
              <w:bottom w:val="dashed" w:sz="4" w:space="0" w:color="auto"/>
            </w:tcBorders>
          </w:tcPr>
          <w:p w:rsidR="00A52201" w:rsidRPr="00064C57" w:rsidRDefault="00D27BFD">
            <w:pPr>
              <w:spacing w:line="288" w:lineRule="auto"/>
              <w:jc w:val="both"/>
              <w:rPr>
                <w:b/>
                <w:bCs/>
                <w:iCs/>
                <w:sz w:val="28"/>
                <w:szCs w:val="28"/>
                <w:lang w:val="nl-NL"/>
              </w:rPr>
            </w:pPr>
            <w:r w:rsidRPr="00064C57">
              <w:rPr>
                <w:b/>
                <w:bCs/>
                <w:iCs/>
                <w:sz w:val="28"/>
                <w:szCs w:val="28"/>
                <w:lang w:val="nl-NL"/>
              </w:rPr>
              <w:t xml:space="preserve">3. </w:t>
            </w:r>
            <w:r w:rsidRPr="00064C57">
              <w:rPr>
                <w:b/>
                <w:bCs/>
                <w:iCs/>
                <w:sz w:val="28"/>
                <w:szCs w:val="28"/>
              </w:rPr>
              <w:t>Sinh hoạt theo chủ đề</w:t>
            </w:r>
            <w:r w:rsidRPr="00064C57">
              <w:rPr>
                <w:bCs/>
                <w:i/>
                <w:iCs/>
                <w:sz w:val="28"/>
                <w:szCs w:val="28"/>
                <w:lang w:val="nl-NL"/>
              </w:rPr>
              <w:t>:</w:t>
            </w:r>
          </w:p>
          <w:p w:rsidR="00A52201" w:rsidRPr="00064C57" w:rsidRDefault="00D27BFD">
            <w:pPr>
              <w:spacing w:line="288" w:lineRule="auto"/>
              <w:jc w:val="both"/>
              <w:rPr>
                <w:sz w:val="28"/>
                <w:szCs w:val="28"/>
                <w:lang w:val="nl-NL"/>
              </w:rPr>
            </w:pPr>
            <w:r w:rsidRPr="00064C57">
              <w:rPr>
                <w:b/>
                <w:bCs/>
                <w:iCs/>
                <w:sz w:val="28"/>
                <w:szCs w:val="28"/>
                <w:lang w:val="nl-NL"/>
              </w:rPr>
              <w:t xml:space="preserve">- </w:t>
            </w:r>
            <w:r w:rsidRPr="00064C57">
              <w:rPr>
                <w:bCs/>
                <w:sz w:val="28"/>
                <w:szCs w:val="28"/>
                <w:lang w:val="nl-NL"/>
              </w:rPr>
              <w:t>Mục tiêu:</w:t>
            </w:r>
            <w:r w:rsidRPr="00064C57">
              <w:rPr>
                <w:sz w:val="28"/>
                <w:szCs w:val="28"/>
                <w:lang w:val="nl-NL"/>
              </w:rPr>
              <w:t xml:space="preserve"> </w:t>
            </w:r>
          </w:p>
          <w:p w:rsidR="00A52201" w:rsidRPr="00064C57" w:rsidRDefault="00D27BFD">
            <w:pPr>
              <w:spacing w:line="288" w:lineRule="auto"/>
              <w:jc w:val="both"/>
              <w:rPr>
                <w:sz w:val="28"/>
                <w:szCs w:val="28"/>
                <w:lang w:val="nl-NL"/>
              </w:rPr>
            </w:pPr>
            <w:r w:rsidRPr="00064C57">
              <w:rPr>
                <w:sz w:val="28"/>
                <w:szCs w:val="28"/>
                <w:lang w:val="nl-NL"/>
              </w:rPr>
              <w:t>+  Đưa ra được kế hoạch, hành động cụ thể để tiết kiệm điện,  nước.</w:t>
            </w:r>
          </w:p>
          <w:p w:rsidR="00A52201" w:rsidRPr="00064C57" w:rsidRDefault="00D27BFD">
            <w:pPr>
              <w:spacing w:line="288" w:lineRule="auto"/>
              <w:jc w:val="both"/>
              <w:rPr>
                <w:sz w:val="28"/>
                <w:szCs w:val="28"/>
                <w:lang w:val="nl-NL"/>
              </w:rPr>
            </w:pPr>
            <w:r w:rsidRPr="00064C57">
              <w:rPr>
                <w:sz w:val="28"/>
                <w:szCs w:val="28"/>
                <w:lang w:val="nl-NL"/>
              </w:rPr>
              <w:lastRenderedPageBreak/>
              <w:t>+ HS biết cách sử dụng điện,nước có hiệu quả.</w:t>
            </w:r>
          </w:p>
          <w:p w:rsidR="00A52201" w:rsidRPr="00064C57" w:rsidRDefault="00D27BFD">
            <w:pPr>
              <w:spacing w:line="288" w:lineRule="auto"/>
              <w:rPr>
                <w:sz w:val="28"/>
                <w:szCs w:val="28"/>
                <w:lang w:val="nl-NL"/>
              </w:rPr>
            </w:pPr>
            <w:r w:rsidRPr="00064C57">
              <w:rPr>
                <w:b/>
                <w:bCs/>
                <w:iCs/>
                <w:sz w:val="28"/>
                <w:szCs w:val="28"/>
                <w:lang w:val="nl-NL"/>
              </w:rPr>
              <w:t xml:space="preserve">- </w:t>
            </w:r>
            <w:r w:rsidRPr="00064C57">
              <w:rPr>
                <w:bCs/>
                <w:iCs/>
                <w:sz w:val="28"/>
                <w:szCs w:val="28"/>
                <w:lang w:val="nl-NL"/>
              </w:rPr>
              <w:t>Cách tiến hành:</w:t>
            </w:r>
          </w:p>
        </w:tc>
      </w:tr>
      <w:tr w:rsidR="00A52201" w:rsidRPr="00064C57">
        <w:tc>
          <w:tcPr>
            <w:tcW w:w="5862" w:type="dxa"/>
            <w:tcBorders>
              <w:top w:val="dashed" w:sz="4" w:space="0" w:color="auto"/>
              <w:bottom w:val="dashed" w:sz="4" w:space="0" w:color="auto"/>
            </w:tcBorders>
          </w:tcPr>
          <w:p w:rsidR="00A52201" w:rsidRPr="00064C57" w:rsidRDefault="00D27BFD" w:rsidP="002A57FF">
            <w:pPr>
              <w:spacing w:line="288" w:lineRule="auto"/>
              <w:jc w:val="both"/>
              <w:rPr>
                <w:b/>
                <w:bCs/>
                <w:sz w:val="28"/>
                <w:szCs w:val="28"/>
              </w:rPr>
            </w:pPr>
            <w:r w:rsidRPr="00064C57">
              <w:rPr>
                <w:b/>
                <w:sz w:val="28"/>
                <w:szCs w:val="28"/>
                <w:lang w:val="nl-NL"/>
              </w:rPr>
              <w:lastRenderedPageBreak/>
              <w:t xml:space="preserve">Hoạt động </w:t>
            </w:r>
            <w:r w:rsidRPr="00064C57">
              <w:rPr>
                <w:b/>
                <w:sz w:val="28"/>
                <w:szCs w:val="28"/>
              </w:rPr>
              <w:t>1</w:t>
            </w:r>
            <w:r w:rsidRPr="00064C57">
              <w:rPr>
                <w:b/>
                <w:sz w:val="28"/>
                <w:szCs w:val="28"/>
                <w:lang w:val="nl-NL"/>
              </w:rPr>
              <w:t xml:space="preserve">. </w:t>
            </w:r>
            <w:r w:rsidRPr="00064C57">
              <w:rPr>
                <w:b/>
                <w:bCs/>
                <w:sz w:val="28"/>
                <w:szCs w:val="28"/>
              </w:rPr>
              <w:t>CHIA SẼ THU HOẠCH SAU TRẢI NGHIỆM (làm việc nhóm 2)</w:t>
            </w:r>
          </w:p>
          <w:p w:rsidR="00A52201" w:rsidRPr="00064C57" w:rsidRDefault="00D27BFD" w:rsidP="002A57FF">
            <w:pPr>
              <w:spacing w:line="288" w:lineRule="auto"/>
              <w:jc w:val="both"/>
              <w:rPr>
                <w:sz w:val="28"/>
                <w:szCs w:val="28"/>
              </w:rPr>
            </w:pPr>
            <w:r w:rsidRPr="00064C57">
              <w:rPr>
                <w:sz w:val="28"/>
                <w:szCs w:val="28"/>
              </w:rPr>
              <w:t xml:space="preserve">- Yêu cầu HS chia sẻ bằng cách cách tấm bìa hình giọt nước và bóng đèn. </w:t>
            </w:r>
          </w:p>
          <w:p w:rsidR="00A52201" w:rsidRPr="00064C57" w:rsidRDefault="00D27BFD" w:rsidP="002A57FF">
            <w:pPr>
              <w:spacing w:line="288" w:lineRule="auto"/>
              <w:jc w:val="both"/>
              <w:rPr>
                <w:sz w:val="28"/>
                <w:szCs w:val="28"/>
              </w:rPr>
            </w:pPr>
            <w:r w:rsidRPr="00064C57">
              <w:rPr>
                <w:sz w:val="28"/>
                <w:szCs w:val="28"/>
              </w:rPr>
              <w:t>- Viết những việc đã làm để tiết kiệm điện nước.</w:t>
            </w:r>
          </w:p>
          <w:p w:rsidR="00A52201" w:rsidRPr="00064C57" w:rsidRDefault="00D27BFD" w:rsidP="002A57FF">
            <w:pPr>
              <w:spacing w:line="288" w:lineRule="auto"/>
              <w:jc w:val="both"/>
              <w:rPr>
                <w:sz w:val="28"/>
                <w:szCs w:val="28"/>
              </w:rPr>
            </w:pPr>
            <w:r w:rsidRPr="00064C57">
              <w:rPr>
                <w:sz w:val="28"/>
                <w:szCs w:val="28"/>
              </w:rPr>
              <w:t>- Yêu cầu các nhóm cùng trưng bày và cử đại diện nhóm trình bày.</w:t>
            </w:r>
          </w:p>
          <w:p w:rsidR="00A52201" w:rsidRPr="00064C57" w:rsidRDefault="00D27BFD" w:rsidP="002A57FF">
            <w:pPr>
              <w:spacing w:line="288" w:lineRule="auto"/>
              <w:jc w:val="both"/>
              <w:rPr>
                <w:sz w:val="28"/>
                <w:szCs w:val="28"/>
              </w:rPr>
            </w:pPr>
            <w:r w:rsidRPr="00064C57">
              <w:rPr>
                <w:noProof/>
                <w:sz w:val="28"/>
                <w:szCs w:val="28"/>
                <w:lang w:val="vi-VN" w:eastAsia="vi-VN"/>
              </w:rPr>
              <w:drawing>
                <wp:anchor distT="0" distB="0" distL="114300" distR="114300" simplePos="0" relativeHeight="251654656" behindDoc="0" locked="0" layoutInCell="1" allowOverlap="1" wp14:anchorId="30461D33" wp14:editId="0CDAF251">
                  <wp:simplePos x="0" y="0"/>
                  <wp:positionH relativeFrom="column">
                    <wp:posOffset>61595</wp:posOffset>
                  </wp:positionH>
                  <wp:positionV relativeFrom="paragraph">
                    <wp:posOffset>163830</wp:posOffset>
                  </wp:positionV>
                  <wp:extent cx="3514090" cy="1247775"/>
                  <wp:effectExtent l="0" t="0" r="10160" b="952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
                          <a:srcRect l="22018" t="25728" r="51838" b="57760"/>
                          <a:stretch>
                            <a:fillRect/>
                          </a:stretch>
                        </pic:blipFill>
                        <pic:spPr>
                          <a:xfrm>
                            <a:off x="0" y="0"/>
                            <a:ext cx="3514090" cy="1247775"/>
                          </a:xfrm>
                          <a:prstGeom prst="rect">
                            <a:avLst/>
                          </a:prstGeom>
                          <a:noFill/>
                          <a:ln>
                            <a:noFill/>
                          </a:ln>
                        </pic:spPr>
                      </pic:pic>
                    </a:graphicData>
                  </a:graphic>
                </wp:anchor>
              </w:drawing>
            </w:r>
          </w:p>
          <w:p w:rsidR="00A52201" w:rsidRPr="00064C57" w:rsidRDefault="00A52201" w:rsidP="002A57FF">
            <w:pPr>
              <w:spacing w:line="288" w:lineRule="auto"/>
              <w:jc w:val="both"/>
              <w:rPr>
                <w:sz w:val="28"/>
                <w:szCs w:val="28"/>
              </w:rPr>
            </w:pPr>
          </w:p>
          <w:p w:rsidR="00A52201" w:rsidRPr="00064C57" w:rsidRDefault="00D27BFD" w:rsidP="002A57FF">
            <w:pPr>
              <w:spacing w:line="288" w:lineRule="auto"/>
              <w:jc w:val="both"/>
              <w:rPr>
                <w:sz w:val="28"/>
                <w:szCs w:val="28"/>
                <w:lang w:val="nl-NL"/>
              </w:rPr>
            </w:pPr>
            <w:r w:rsidRPr="00064C57">
              <w:rPr>
                <w:sz w:val="28"/>
                <w:szCs w:val="28"/>
              </w:rPr>
              <w:t xml:space="preserve">- </w:t>
            </w:r>
            <w:r w:rsidRPr="00064C57">
              <w:rPr>
                <w:sz w:val="28"/>
                <w:szCs w:val="28"/>
                <w:lang w:val="nl-NL"/>
              </w:rPr>
              <w:t>GV mời các nhóm khác nhận xét.</w:t>
            </w:r>
          </w:p>
          <w:p w:rsidR="00A52201" w:rsidRPr="00064C57" w:rsidRDefault="00D27BFD" w:rsidP="002A57FF">
            <w:pPr>
              <w:spacing w:line="288" w:lineRule="auto"/>
              <w:jc w:val="both"/>
              <w:rPr>
                <w:sz w:val="28"/>
                <w:szCs w:val="28"/>
                <w:lang w:val="nl-NL"/>
              </w:rPr>
            </w:pPr>
            <w:r w:rsidRPr="00064C57">
              <w:rPr>
                <w:sz w:val="28"/>
                <w:szCs w:val="28"/>
                <w:lang w:val="nl-NL"/>
              </w:rPr>
              <w:t>- GV nhận xét chung, tuyên dương.</w:t>
            </w:r>
          </w:p>
          <w:p w:rsidR="00A52201" w:rsidRPr="00064C57" w:rsidRDefault="00D27BFD" w:rsidP="002A57FF">
            <w:pPr>
              <w:pStyle w:val="NormalWeb"/>
              <w:spacing w:beforeAutospacing="0" w:after="100" w:afterAutospacing="0" w:line="21" w:lineRule="atLeast"/>
              <w:jc w:val="both"/>
              <w:rPr>
                <w:i/>
                <w:iCs/>
                <w:sz w:val="28"/>
                <w:szCs w:val="28"/>
                <w:lang w:val="nl-NL"/>
              </w:rPr>
            </w:pPr>
            <w:r w:rsidRPr="00064C57">
              <w:rPr>
                <w:i/>
                <w:iCs/>
                <w:sz w:val="28"/>
                <w:szCs w:val="28"/>
                <w:lang w:val="nl-NL"/>
              </w:rPr>
              <w:t xml:space="preserve"> Kết luận: Nếu thực hiện thường xuyên, tiết kiệm điện, nước sẽ là một thói quen tốt của em.</w:t>
            </w: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b/>
                <w:sz w:val="28"/>
                <w:szCs w:val="28"/>
                <w:lang w:val="nl-NL"/>
              </w:rPr>
              <w:t>Hoạt động 4. Chia sẻ kinh nghiệm sử dụng thiết bị điện, nước đúng cách để tiết kiệm cho gia đình ( hoạt động nhóm 4)</w:t>
            </w: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xml:space="preserve"> - GV mời HS liệt kê các thiết bị điện, nước trong gia đình:</w:t>
            </w: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noProof/>
                <w:sz w:val="28"/>
                <w:szCs w:val="28"/>
                <w:lang w:val="vi-VN" w:eastAsia="vi-VN"/>
              </w:rPr>
              <w:drawing>
                <wp:anchor distT="0" distB="0" distL="114300" distR="114300" simplePos="0" relativeHeight="251659776" behindDoc="0" locked="0" layoutInCell="1" allowOverlap="1" wp14:anchorId="468EB729" wp14:editId="6C158066">
                  <wp:simplePos x="0" y="0"/>
                  <wp:positionH relativeFrom="column">
                    <wp:posOffset>537210</wp:posOffset>
                  </wp:positionH>
                  <wp:positionV relativeFrom="paragraph">
                    <wp:posOffset>125730</wp:posOffset>
                  </wp:positionV>
                  <wp:extent cx="2200910" cy="780415"/>
                  <wp:effectExtent l="0" t="0" r="8890" b="635"/>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a:srcRect l="51345" t="28166" r="24072" b="56332"/>
                          <a:stretch>
                            <a:fillRect/>
                          </a:stretch>
                        </pic:blipFill>
                        <pic:spPr>
                          <a:xfrm>
                            <a:off x="0" y="0"/>
                            <a:ext cx="2200910" cy="780415"/>
                          </a:xfrm>
                          <a:prstGeom prst="rect">
                            <a:avLst/>
                          </a:prstGeom>
                          <a:noFill/>
                          <a:ln>
                            <a:noFill/>
                          </a:ln>
                        </pic:spPr>
                      </pic:pic>
                    </a:graphicData>
                  </a:graphic>
                </wp:anchor>
              </w:drawing>
            </w:r>
          </w:p>
          <w:p w:rsidR="00A52201" w:rsidRPr="00064C57" w:rsidRDefault="00A52201" w:rsidP="002A57FF">
            <w:pPr>
              <w:pStyle w:val="NormalWeb"/>
              <w:spacing w:beforeAutospacing="0" w:after="100" w:afterAutospacing="0" w:line="21" w:lineRule="atLeast"/>
              <w:jc w:val="both"/>
              <w:rPr>
                <w:sz w:val="28"/>
                <w:szCs w:val="28"/>
                <w:lang w:val="nl-NL"/>
              </w:rPr>
            </w:pPr>
          </w:p>
          <w:p w:rsidR="00A52201" w:rsidRPr="00064C57" w:rsidRDefault="00A52201" w:rsidP="002A57FF">
            <w:pPr>
              <w:pStyle w:val="NormalWeb"/>
              <w:spacing w:beforeAutospacing="0" w:after="100" w:afterAutospacing="0" w:line="21" w:lineRule="atLeast"/>
              <w:jc w:val="both"/>
              <w:rPr>
                <w:sz w:val="28"/>
                <w:szCs w:val="28"/>
                <w:lang w:val="nl-NL"/>
              </w:rPr>
            </w:pPr>
          </w:p>
          <w:p w:rsidR="00A52201" w:rsidRPr="00064C57" w:rsidRDefault="00A52201" w:rsidP="002A57FF">
            <w:pPr>
              <w:pStyle w:val="NormalWeb"/>
              <w:spacing w:beforeAutospacing="0" w:after="100" w:afterAutospacing="0" w:line="21" w:lineRule="atLeast"/>
              <w:jc w:val="both"/>
              <w:rPr>
                <w:sz w:val="28"/>
                <w:szCs w:val="28"/>
                <w:lang w:val="nl-NL"/>
              </w:rPr>
            </w:pP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GV mời HS làm việc theo nhóm và mỗi nhóm lựa chọn trình bày về một hoặc một số thiết bị điện, nước, cách dùng, các mẹo giảm tốn điện, nước.</w:t>
            </w: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xml:space="preserve">- GV mời các nhóm trình bày, </w:t>
            </w: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xml:space="preserve">- GV cũng có thể chia sẻ thêm thông tin về thiết bị chưa nhóm nào nói đến. Ví dụ, không nên mở ra mở vào tủ lạnh nhiều lần; thường xuyên lau bụi các bóng đèn, đèn sẽ sáng hơn và ít tốn điện hơn; </w:t>
            </w:r>
            <w:r w:rsidRPr="00064C57">
              <w:rPr>
                <w:sz w:val="28"/>
                <w:szCs w:val="28"/>
                <w:lang w:val="nl-NL"/>
              </w:rPr>
              <w:lastRenderedPageBreak/>
              <w:t>muốn giảm bớt lượng nước xả bốn cầu mỗi lần giặt nước, ta có thể đặt một vật nặng vào bể chứa nước; sử dụng vòi sen tốn ít nước hơn sử dụng bồn tắm,…</w:t>
            </w:r>
          </w:p>
          <w:p w:rsidR="00A52201" w:rsidRPr="00064C57" w:rsidRDefault="00D27BFD" w:rsidP="002A57FF">
            <w:pPr>
              <w:pStyle w:val="NormalWeb"/>
              <w:spacing w:beforeAutospacing="0" w:after="100" w:afterAutospacing="0" w:line="21" w:lineRule="atLeast"/>
              <w:jc w:val="both"/>
              <w:rPr>
                <w:i/>
                <w:iCs/>
                <w:sz w:val="28"/>
                <w:szCs w:val="28"/>
                <w:lang w:val="nl-NL"/>
              </w:rPr>
            </w:pPr>
            <w:r w:rsidRPr="00064C57">
              <w:rPr>
                <w:sz w:val="28"/>
                <w:szCs w:val="28"/>
                <w:lang w:val="nl-NL"/>
              </w:rPr>
              <w:t xml:space="preserve"> </w:t>
            </w:r>
            <w:r w:rsidRPr="00064C57">
              <w:rPr>
                <w:i/>
                <w:iCs/>
                <w:sz w:val="28"/>
                <w:szCs w:val="28"/>
                <w:lang w:val="nl-NL"/>
              </w:rPr>
              <w:t>Kết luận: Cần đọc kĩ hướng dẫn sử dụng các thiết bị để có thể tiết kiệm được điện, nước nhiều nhất.</w:t>
            </w:r>
          </w:p>
        </w:tc>
        <w:tc>
          <w:tcPr>
            <w:tcW w:w="3876" w:type="dxa"/>
            <w:tcBorders>
              <w:top w:val="dashed" w:sz="4" w:space="0" w:color="auto"/>
              <w:bottom w:val="dashed" w:sz="4" w:space="0" w:color="auto"/>
            </w:tcBorders>
          </w:tcPr>
          <w:p w:rsidR="00A52201" w:rsidRPr="00064C57" w:rsidRDefault="00A52201" w:rsidP="002A57FF">
            <w:pPr>
              <w:spacing w:line="288" w:lineRule="auto"/>
              <w:jc w:val="both"/>
              <w:rPr>
                <w:sz w:val="28"/>
                <w:szCs w:val="28"/>
                <w:lang w:val="nl-NL"/>
              </w:rPr>
            </w:pPr>
          </w:p>
          <w:p w:rsidR="00A52201" w:rsidRPr="00064C57" w:rsidRDefault="00A52201" w:rsidP="002A57FF">
            <w:pPr>
              <w:spacing w:line="288" w:lineRule="auto"/>
              <w:jc w:val="both"/>
              <w:rPr>
                <w:sz w:val="28"/>
                <w:szCs w:val="28"/>
                <w:lang w:val="nl-NL"/>
              </w:rPr>
            </w:pPr>
          </w:p>
          <w:p w:rsidR="00A52201" w:rsidRPr="00064C57" w:rsidRDefault="00D27BFD" w:rsidP="002A57FF">
            <w:pPr>
              <w:spacing w:line="288" w:lineRule="auto"/>
              <w:jc w:val="both"/>
              <w:rPr>
                <w:sz w:val="28"/>
                <w:szCs w:val="28"/>
                <w:lang w:val="nl-NL"/>
              </w:rPr>
            </w:pPr>
            <w:r w:rsidRPr="00064C57">
              <w:rPr>
                <w:sz w:val="28"/>
                <w:szCs w:val="28"/>
                <w:lang w:val="nl-NL"/>
              </w:rPr>
              <w:t xml:space="preserve">- HS thực hiện vẽ, cắt tấm bìa </w:t>
            </w: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HS viết những việc em đã làm để tiết kiệm điện, nước lên tấm bia được cắt thành hìnhbóng đèn, giọt nước.</w:t>
            </w: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xml:space="preserve"> - Cùng nhau trưng bày bóng đèn, giọt nước ấy bằng cách dán hoặc treo lên. </w:t>
            </w: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HS đọc các tờ bìa, ghi lại những ý tưởng thú vị của bạn mình và đánh dấu những việc có thể áp dụng ở nhà mình để giúp tiết kiệm điện, nước.</w:t>
            </w:r>
          </w:p>
          <w:p w:rsidR="00A52201" w:rsidRPr="00064C57" w:rsidRDefault="00D27BFD" w:rsidP="002A57FF">
            <w:pPr>
              <w:spacing w:line="288" w:lineRule="auto"/>
              <w:jc w:val="both"/>
              <w:rPr>
                <w:sz w:val="28"/>
                <w:szCs w:val="28"/>
                <w:lang w:val="nl-NL"/>
              </w:rPr>
            </w:pPr>
            <w:r w:rsidRPr="00064C57">
              <w:rPr>
                <w:sz w:val="28"/>
                <w:szCs w:val="28"/>
                <w:lang w:val="nl-NL"/>
              </w:rPr>
              <w:t>- Các nhóm nhận xét.</w:t>
            </w:r>
          </w:p>
          <w:p w:rsidR="00A52201" w:rsidRPr="00064C57" w:rsidRDefault="00D27BFD" w:rsidP="002A57FF">
            <w:pPr>
              <w:spacing w:line="288" w:lineRule="auto"/>
              <w:jc w:val="both"/>
              <w:rPr>
                <w:sz w:val="28"/>
                <w:szCs w:val="28"/>
                <w:lang w:val="nl-NL"/>
              </w:rPr>
            </w:pPr>
            <w:r w:rsidRPr="00064C57">
              <w:rPr>
                <w:sz w:val="28"/>
                <w:szCs w:val="28"/>
                <w:lang w:val="nl-NL"/>
              </w:rPr>
              <w:t>- Lắng nghe, rút kinh nghiệm.</w:t>
            </w:r>
          </w:p>
          <w:p w:rsidR="00A52201" w:rsidRPr="00064C57" w:rsidRDefault="00A52201" w:rsidP="002A57FF">
            <w:pPr>
              <w:spacing w:line="288" w:lineRule="auto"/>
              <w:jc w:val="both"/>
              <w:rPr>
                <w:sz w:val="28"/>
                <w:szCs w:val="28"/>
                <w:lang w:val="nl-NL"/>
              </w:rPr>
            </w:pPr>
          </w:p>
          <w:p w:rsidR="00A52201" w:rsidRPr="00064C57" w:rsidRDefault="00A52201" w:rsidP="002A57FF">
            <w:pPr>
              <w:spacing w:line="288" w:lineRule="auto"/>
              <w:jc w:val="both"/>
              <w:rPr>
                <w:sz w:val="28"/>
                <w:szCs w:val="28"/>
                <w:lang w:val="nl-NL"/>
              </w:rPr>
            </w:pPr>
          </w:p>
          <w:p w:rsidR="00A52201" w:rsidRPr="00064C57" w:rsidRDefault="00A52201" w:rsidP="002A57FF">
            <w:pPr>
              <w:spacing w:line="288" w:lineRule="auto"/>
              <w:jc w:val="both"/>
              <w:rPr>
                <w:sz w:val="28"/>
                <w:szCs w:val="28"/>
                <w:lang w:val="nl-NL"/>
              </w:rPr>
            </w:pPr>
          </w:p>
          <w:p w:rsidR="00A52201" w:rsidRPr="00064C57" w:rsidRDefault="00A52201" w:rsidP="002A57FF">
            <w:pPr>
              <w:spacing w:line="288" w:lineRule="auto"/>
              <w:jc w:val="both"/>
              <w:rPr>
                <w:sz w:val="28"/>
                <w:szCs w:val="28"/>
                <w:lang w:val="nl-NL"/>
              </w:rPr>
            </w:pPr>
          </w:p>
          <w:p w:rsidR="00A52201" w:rsidRPr="00064C57" w:rsidRDefault="00A52201" w:rsidP="002A57FF">
            <w:pPr>
              <w:spacing w:line="288" w:lineRule="auto"/>
              <w:jc w:val="both"/>
              <w:rPr>
                <w:sz w:val="28"/>
                <w:szCs w:val="28"/>
                <w:lang w:val="nl-NL"/>
              </w:rPr>
            </w:pPr>
          </w:p>
          <w:p w:rsidR="00A52201" w:rsidRPr="00064C57" w:rsidRDefault="00A52201" w:rsidP="002A57FF">
            <w:pPr>
              <w:spacing w:line="288" w:lineRule="auto"/>
              <w:jc w:val="both"/>
              <w:rPr>
                <w:sz w:val="28"/>
                <w:szCs w:val="28"/>
                <w:lang w:val="nl-NL"/>
              </w:rPr>
            </w:pP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xml:space="preserve"> -  HS liệt kê các thiết bị điện, nước trong gia đình: quạt, điều hoà, ti vi, tủ lạnh, bóng điện, vòi nước, bồn tắm, vòi hoa sen, bồn cầu, máy giặt, và </w:t>
            </w:r>
          </w:p>
          <w:p w:rsidR="00A52201" w:rsidRPr="00064C57" w:rsidRDefault="00A52201" w:rsidP="002A57FF">
            <w:pPr>
              <w:pStyle w:val="NormalWeb"/>
              <w:spacing w:beforeAutospacing="0" w:after="100" w:afterAutospacing="0" w:line="21" w:lineRule="atLeast"/>
              <w:jc w:val="both"/>
              <w:rPr>
                <w:sz w:val="28"/>
                <w:szCs w:val="28"/>
                <w:lang w:val="nl-NL"/>
              </w:rPr>
            </w:pPr>
          </w:p>
          <w:p w:rsidR="00A52201" w:rsidRPr="00064C57" w:rsidRDefault="00A52201" w:rsidP="002A57FF">
            <w:pPr>
              <w:pStyle w:val="NormalWeb"/>
              <w:spacing w:beforeAutospacing="0" w:after="100" w:afterAutospacing="0" w:line="21" w:lineRule="atLeast"/>
              <w:jc w:val="both"/>
              <w:rPr>
                <w:sz w:val="28"/>
                <w:szCs w:val="28"/>
                <w:lang w:val="nl-NL"/>
              </w:rPr>
            </w:pP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HS làm việc theo nhóm trình bày về một hoặc một số thiết bị điện, nước, cách dùng, các mẹo giảm tốn điện, nước.</w:t>
            </w:r>
          </w:p>
          <w:p w:rsidR="00A52201" w:rsidRPr="00064C57" w:rsidRDefault="00D27BFD" w:rsidP="002A57FF">
            <w:pPr>
              <w:pStyle w:val="NormalWeb"/>
              <w:spacing w:beforeAutospacing="0" w:after="100" w:afterAutospacing="0" w:line="21" w:lineRule="atLeast"/>
              <w:jc w:val="both"/>
              <w:rPr>
                <w:sz w:val="28"/>
                <w:szCs w:val="28"/>
                <w:lang w:val="nl-NL"/>
              </w:rPr>
            </w:pPr>
            <w:r w:rsidRPr="00064C57">
              <w:rPr>
                <w:sz w:val="28"/>
                <w:szCs w:val="28"/>
                <w:lang w:val="nl-NL"/>
              </w:rPr>
              <w:t>- Các tổ cử đại diện trình bày.</w:t>
            </w:r>
          </w:p>
          <w:p w:rsidR="00A52201" w:rsidRPr="00064C57" w:rsidRDefault="00D27BFD" w:rsidP="002A57FF">
            <w:pPr>
              <w:spacing w:line="288" w:lineRule="auto"/>
              <w:jc w:val="both"/>
              <w:rPr>
                <w:sz w:val="28"/>
                <w:szCs w:val="28"/>
                <w:lang w:val="nl-NL"/>
              </w:rPr>
            </w:pPr>
            <w:r w:rsidRPr="00064C57">
              <w:rPr>
                <w:sz w:val="28"/>
                <w:szCs w:val="28"/>
                <w:lang w:val="nl-NL"/>
              </w:rPr>
              <w:t xml:space="preserve"> - Một số nhóm nhận xét, bổ sung.</w:t>
            </w:r>
          </w:p>
          <w:p w:rsidR="00A52201" w:rsidRPr="00064C57" w:rsidRDefault="00D27BFD" w:rsidP="002A57FF">
            <w:pPr>
              <w:spacing w:line="288" w:lineRule="auto"/>
              <w:jc w:val="both"/>
              <w:rPr>
                <w:sz w:val="28"/>
                <w:szCs w:val="28"/>
                <w:lang w:val="nl-NL"/>
              </w:rPr>
            </w:pPr>
            <w:r w:rsidRPr="00064C57">
              <w:rPr>
                <w:sz w:val="28"/>
                <w:szCs w:val="28"/>
                <w:lang w:val="nl-NL"/>
              </w:rPr>
              <w:t xml:space="preserve">- Cả lớp biểu quyết hành động </w:t>
            </w:r>
            <w:r w:rsidRPr="00064C57">
              <w:rPr>
                <w:sz w:val="28"/>
                <w:szCs w:val="28"/>
                <w:lang w:val="nl-NL"/>
              </w:rPr>
              <w:lastRenderedPageBreak/>
              <w:t>bằng giơ tay.</w:t>
            </w:r>
          </w:p>
        </w:tc>
      </w:tr>
      <w:tr w:rsidR="00A52201" w:rsidRPr="00064C57">
        <w:tc>
          <w:tcPr>
            <w:tcW w:w="9738" w:type="dxa"/>
            <w:gridSpan w:val="2"/>
            <w:tcBorders>
              <w:top w:val="dashed" w:sz="4" w:space="0" w:color="auto"/>
              <w:bottom w:val="dashed" w:sz="4" w:space="0" w:color="auto"/>
            </w:tcBorders>
          </w:tcPr>
          <w:p w:rsidR="00A52201" w:rsidRPr="00064C57" w:rsidRDefault="00D27BFD">
            <w:pPr>
              <w:spacing w:line="288" w:lineRule="auto"/>
              <w:jc w:val="both"/>
              <w:rPr>
                <w:b/>
                <w:sz w:val="28"/>
                <w:szCs w:val="28"/>
                <w:lang w:val="nl-NL"/>
              </w:rPr>
            </w:pPr>
            <w:r w:rsidRPr="00064C57">
              <w:rPr>
                <w:b/>
                <w:sz w:val="28"/>
                <w:szCs w:val="28"/>
                <w:lang w:val="nl-NL"/>
              </w:rPr>
              <w:lastRenderedPageBreak/>
              <w:t>4. Vận dụng.</w:t>
            </w:r>
          </w:p>
          <w:p w:rsidR="00A52201" w:rsidRPr="00064C57" w:rsidRDefault="00D27BFD">
            <w:pPr>
              <w:spacing w:line="288" w:lineRule="auto"/>
              <w:rPr>
                <w:sz w:val="28"/>
                <w:szCs w:val="28"/>
                <w:lang w:val="nl-NL"/>
              </w:rPr>
            </w:pPr>
            <w:r w:rsidRPr="00064C57">
              <w:rPr>
                <w:sz w:val="28"/>
                <w:szCs w:val="28"/>
                <w:lang w:val="nl-NL"/>
              </w:rPr>
              <w:t>- Mục tiêu:</w:t>
            </w:r>
          </w:p>
          <w:p w:rsidR="00A52201" w:rsidRPr="00064C57" w:rsidRDefault="00D27BFD">
            <w:pPr>
              <w:spacing w:line="264" w:lineRule="auto"/>
              <w:jc w:val="both"/>
              <w:rPr>
                <w:sz w:val="28"/>
                <w:szCs w:val="28"/>
                <w:lang w:val="nl-NL"/>
              </w:rPr>
            </w:pPr>
            <w:r w:rsidRPr="00064C57">
              <w:rPr>
                <w:sz w:val="28"/>
                <w:szCs w:val="28"/>
                <w:lang w:val="nl-NL"/>
              </w:rPr>
              <w:t>+ Củng cố những kiến thức đã học trong tiết học để học sinh khắc sâu nội dung.</w:t>
            </w:r>
          </w:p>
          <w:p w:rsidR="00A52201" w:rsidRPr="00064C57" w:rsidRDefault="00D27BFD">
            <w:pPr>
              <w:spacing w:line="264" w:lineRule="auto"/>
              <w:jc w:val="both"/>
              <w:rPr>
                <w:sz w:val="28"/>
                <w:szCs w:val="28"/>
                <w:lang w:val="nl-NL"/>
              </w:rPr>
            </w:pPr>
            <w:r w:rsidRPr="00064C57">
              <w:rPr>
                <w:sz w:val="28"/>
                <w:szCs w:val="28"/>
                <w:lang w:val="nl-NL"/>
              </w:rPr>
              <w:t>+ Vận dụng kiến thức đã học vào thực tiễn.</w:t>
            </w:r>
          </w:p>
          <w:p w:rsidR="00A52201" w:rsidRPr="00064C57" w:rsidRDefault="00D27BFD">
            <w:pPr>
              <w:spacing w:line="264" w:lineRule="auto"/>
              <w:jc w:val="both"/>
              <w:rPr>
                <w:sz w:val="28"/>
                <w:szCs w:val="28"/>
                <w:lang w:val="nl-NL"/>
              </w:rPr>
            </w:pPr>
            <w:r w:rsidRPr="00064C57">
              <w:rPr>
                <w:sz w:val="28"/>
                <w:szCs w:val="28"/>
                <w:lang w:val="nl-NL"/>
              </w:rPr>
              <w:t>+ Tạo không khí vui vẻ, hào hứng, lưu luyến sau khi học sinh bài học.</w:t>
            </w:r>
          </w:p>
          <w:p w:rsidR="00A52201" w:rsidRPr="00064C57" w:rsidRDefault="00D27BFD">
            <w:pPr>
              <w:spacing w:line="288" w:lineRule="auto"/>
              <w:rPr>
                <w:sz w:val="28"/>
                <w:szCs w:val="28"/>
                <w:lang w:val="nl-NL"/>
              </w:rPr>
            </w:pPr>
            <w:r w:rsidRPr="00064C57">
              <w:rPr>
                <w:sz w:val="28"/>
                <w:szCs w:val="28"/>
              </w:rPr>
              <w:t>- Cách tiến hành:</w:t>
            </w:r>
          </w:p>
        </w:tc>
      </w:tr>
      <w:tr w:rsidR="00064C57" w:rsidRPr="00064C57">
        <w:tc>
          <w:tcPr>
            <w:tcW w:w="5862" w:type="dxa"/>
            <w:tcBorders>
              <w:top w:val="dashed" w:sz="4" w:space="0" w:color="auto"/>
              <w:bottom w:val="dashed" w:sz="4" w:space="0" w:color="auto"/>
            </w:tcBorders>
          </w:tcPr>
          <w:p w:rsidR="00064C57" w:rsidRPr="00064C57" w:rsidRDefault="00064C57">
            <w:pPr>
              <w:spacing w:line="288" w:lineRule="auto"/>
              <w:jc w:val="both"/>
              <w:rPr>
                <w:sz w:val="28"/>
                <w:szCs w:val="28"/>
                <w:lang w:val="nl-NL"/>
              </w:rPr>
            </w:pPr>
            <w:r w:rsidRPr="00064C57">
              <w:rPr>
                <w:rStyle w:val="Strong"/>
                <w:sz w:val="28"/>
                <w:szCs w:val="28"/>
              </w:rPr>
              <w:t>Tự đánh giá sau chủ đề “Gia đình yêu thương”</w:t>
            </w:r>
            <w:r w:rsidRPr="00064C57">
              <w:rPr>
                <w:sz w:val="28"/>
                <w:szCs w:val="28"/>
              </w:rPr>
              <w:t xml:space="preserve"> </w:t>
            </w:r>
            <w:r w:rsidRPr="00064C57">
              <w:rPr>
                <w:sz w:val="28"/>
                <w:szCs w:val="28"/>
              </w:rPr>
              <w:br/>
              <w:t xml:space="preserve">- Nêu nội dung tự đánh giá, cho HS tự chọn mức: chưa hoàn thành/hoàn thành/hoàn thành tốt. </w:t>
            </w:r>
            <w:r w:rsidRPr="00064C57">
              <w:rPr>
                <w:sz w:val="28"/>
                <w:szCs w:val="28"/>
              </w:rPr>
              <w:br/>
              <w:t xml:space="preserve">- Gợi ý tiêu chí: </w:t>
            </w:r>
            <w:r w:rsidRPr="00064C57">
              <w:rPr>
                <w:sz w:val="28"/>
                <w:szCs w:val="28"/>
              </w:rPr>
              <w:br/>
              <w:t xml:space="preserve">- Nói lời thăm hỏi, quan tâm người thân. </w:t>
            </w:r>
            <w:r w:rsidRPr="00064C57">
              <w:rPr>
                <w:sz w:val="28"/>
                <w:szCs w:val="28"/>
              </w:rPr>
              <w:br/>
              <w:t xml:space="preserve">- Biết thể hiện lòng biết ơn bằng thái độ, lời nói, việc làm. </w:t>
            </w:r>
            <w:r w:rsidRPr="00064C57">
              <w:rPr>
                <w:sz w:val="28"/>
                <w:szCs w:val="28"/>
              </w:rPr>
              <w:br/>
              <w:t xml:space="preserve">- Tìm hiểu thu nhập của các thành viên trong gia đình. </w:t>
            </w:r>
            <w:r w:rsidRPr="00064C57">
              <w:rPr>
                <w:sz w:val="28"/>
                <w:szCs w:val="28"/>
              </w:rPr>
              <w:br/>
              <w:t>- Thực hiện việc tiết kiệm điện, nước trong gia đình.</w:t>
            </w:r>
          </w:p>
        </w:tc>
        <w:tc>
          <w:tcPr>
            <w:tcW w:w="3876" w:type="dxa"/>
            <w:tcBorders>
              <w:top w:val="dashed" w:sz="4" w:space="0" w:color="auto"/>
              <w:bottom w:val="dashed" w:sz="4" w:space="0" w:color="auto"/>
            </w:tcBorders>
          </w:tcPr>
          <w:p w:rsidR="00064C57" w:rsidRPr="00064C57" w:rsidRDefault="00064C57">
            <w:pPr>
              <w:spacing w:line="288" w:lineRule="auto"/>
              <w:rPr>
                <w:sz w:val="28"/>
                <w:szCs w:val="28"/>
                <w:lang w:val="nl-NL"/>
              </w:rPr>
            </w:pPr>
          </w:p>
          <w:p w:rsidR="00064C57" w:rsidRPr="00064C57" w:rsidRDefault="00064C57">
            <w:pPr>
              <w:spacing w:line="288" w:lineRule="auto"/>
              <w:rPr>
                <w:sz w:val="28"/>
                <w:szCs w:val="28"/>
                <w:lang w:val="nl-NL"/>
              </w:rPr>
            </w:pPr>
            <w:r w:rsidRPr="00064C57">
              <w:rPr>
                <w:sz w:val="28"/>
                <w:szCs w:val="28"/>
                <w:lang w:val="nl-NL"/>
              </w:rPr>
              <w:t xml:space="preserve">- Tự chọn mức phù hợp và nêu lí do ngắn gọn. </w:t>
            </w:r>
            <w:r w:rsidRPr="00064C57">
              <w:rPr>
                <w:sz w:val="28"/>
                <w:szCs w:val="28"/>
                <w:lang w:val="nl-NL"/>
              </w:rPr>
              <w:br/>
              <w:t>- Chia sẻ 1 việc mình đã làm tốt và 1 việc cần cố gắng.</w:t>
            </w:r>
          </w:p>
        </w:tc>
      </w:tr>
      <w:tr w:rsidR="00A52201" w:rsidRPr="00064C57">
        <w:tc>
          <w:tcPr>
            <w:tcW w:w="5862" w:type="dxa"/>
            <w:tcBorders>
              <w:top w:val="dashed" w:sz="4" w:space="0" w:color="auto"/>
              <w:bottom w:val="dashed" w:sz="4" w:space="0" w:color="auto"/>
            </w:tcBorders>
          </w:tcPr>
          <w:p w:rsidR="00A52201" w:rsidRPr="00064C57" w:rsidRDefault="00D27BFD">
            <w:pPr>
              <w:spacing w:line="288" w:lineRule="auto"/>
              <w:jc w:val="both"/>
              <w:rPr>
                <w:sz w:val="28"/>
                <w:szCs w:val="28"/>
                <w:lang w:val="nl-NL"/>
              </w:rPr>
            </w:pPr>
            <w:r w:rsidRPr="00064C57">
              <w:rPr>
                <w:sz w:val="28"/>
                <w:szCs w:val="28"/>
                <w:lang w:val="nl-NL"/>
              </w:rPr>
              <w:t>- GV nêu yêu cầu và hướng dẫn học sinh về nhà cùng với người thân:</w:t>
            </w:r>
          </w:p>
          <w:p w:rsidR="00A52201" w:rsidRPr="00064C57" w:rsidRDefault="00D27BFD">
            <w:pPr>
              <w:spacing w:line="288" w:lineRule="auto"/>
              <w:jc w:val="both"/>
              <w:rPr>
                <w:sz w:val="28"/>
                <w:szCs w:val="28"/>
                <w:lang w:val="nl-NL"/>
              </w:rPr>
            </w:pPr>
            <w:r w:rsidRPr="00064C57">
              <w:rPr>
                <w:sz w:val="28"/>
                <w:szCs w:val="28"/>
                <w:lang w:val="nl-NL"/>
              </w:rPr>
              <w:t>+ về nhà tiết kiệm điện, nước</w:t>
            </w:r>
          </w:p>
          <w:p w:rsidR="00A52201" w:rsidRPr="00064C57" w:rsidRDefault="00D27BFD">
            <w:pPr>
              <w:spacing w:line="288" w:lineRule="auto"/>
              <w:jc w:val="both"/>
              <w:rPr>
                <w:sz w:val="28"/>
                <w:szCs w:val="28"/>
                <w:lang w:val="nl-NL"/>
              </w:rPr>
            </w:pPr>
            <w:r w:rsidRPr="00064C57">
              <w:rPr>
                <w:sz w:val="28"/>
                <w:szCs w:val="28"/>
                <w:lang w:val="nl-NL"/>
              </w:rPr>
              <w:t>- Nhận xét sau tiết dạy, dặn dò về nhà.</w:t>
            </w:r>
          </w:p>
        </w:tc>
        <w:tc>
          <w:tcPr>
            <w:tcW w:w="3876" w:type="dxa"/>
            <w:tcBorders>
              <w:top w:val="dashed" w:sz="4" w:space="0" w:color="auto"/>
              <w:bottom w:val="dashed" w:sz="4" w:space="0" w:color="auto"/>
            </w:tcBorders>
          </w:tcPr>
          <w:p w:rsidR="00A52201" w:rsidRPr="00064C57" w:rsidRDefault="00A52201">
            <w:pPr>
              <w:spacing w:line="288" w:lineRule="auto"/>
              <w:rPr>
                <w:sz w:val="28"/>
                <w:szCs w:val="28"/>
                <w:lang w:val="nl-NL"/>
              </w:rPr>
            </w:pPr>
          </w:p>
          <w:p w:rsidR="00A52201" w:rsidRPr="00064C57" w:rsidRDefault="00D27BFD">
            <w:pPr>
              <w:spacing w:line="288" w:lineRule="auto"/>
              <w:rPr>
                <w:sz w:val="28"/>
                <w:szCs w:val="28"/>
                <w:lang w:val="nl-NL"/>
              </w:rPr>
            </w:pPr>
            <w:r w:rsidRPr="00064C57">
              <w:rPr>
                <w:sz w:val="28"/>
                <w:szCs w:val="28"/>
                <w:lang w:val="nl-NL"/>
              </w:rPr>
              <w:t>- Học sinh tiếp nhận thông tin và yêu cầu để về nhà ứng dụng.</w:t>
            </w:r>
          </w:p>
          <w:p w:rsidR="00A52201" w:rsidRPr="00064C57" w:rsidRDefault="00D27BFD">
            <w:pPr>
              <w:spacing w:line="288" w:lineRule="auto"/>
              <w:rPr>
                <w:sz w:val="28"/>
                <w:szCs w:val="28"/>
                <w:lang w:val="nl-NL"/>
              </w:rPr>
            </w:pPr>
            <w:r w:rsidRPr="00064C57">
              <w:rPr>
                <w:sz w:val="28"/>
                <w:szCs w:val="28"/>
                <w:lang w:val="nl-NL"/>
              </w:rPr>
              <w:t>- HS lắng nghe, rút kinh nghiệm</w:t>
            </w:r>
          </w:p>
        </w:tc>
      </w:tr>
      <w:tr w:rsidR="00A52201" w:rsidRPr="00064C57">
        <w:tc>
          <w:tcPr>
            <w:tcW w:w="9738" w:type="dxa"/>
            <w:gridSpan w:val="2"/>
            <w:tcBorders>
              <w:top w:val="dashed" w:sz="4" w:space="0" w:color="auto"/>
            </w:tcBorders>
          </w:tcPr>
          <w:p w:rsidR="00A52201" w:rsidRPr="00064C57" w:rsidRDefault="00D27BFD">
            <w:pPr>
              <w:spacing w:line="288" w:lineRule="auto"/>
              <w:rPr>
                <w:b/>
                <w:sz w:val="28"/>
                <w:szCs w:val="28"/>
                <w:lang w:val="nl-NL"/>
              </w:rPr>
            </w:pPr>
            <w:r w:rsidRPr="00064C57">
              <w:rPr>
                <w:b/>
                <w:sz w:val="28"/>
                <w:szCs w:val="28"/>
                <w:lang w:val="nl-NL"/>
              </w:rPr>
              <w:t>IV. ĐIỀU CHỈNH SAU BÀI DẠY:</w:t>
            </w:r>
          </w:p>
          <w:p w:rsidR="00A52201" w:rsidRPr="00064C57" w:rsidRDefault="00D27BFD">
            <w:pPr>
              <w:spacing w:line="288" w:lineRule="auto"/>
              <w:rPr>
                <w:sz w:val="28"/>
                <w:szCs w:val="28"/>
                <w:lang w:val="nl-NL"/>
              </w:rPr>
            </w:pPr>
            <w:r w:rsidRPr="00064C57">
              <w:rPr>
                <w:sz w:val="28"/>
                <w:szCs w:val="28"/>
                <w:lang w:val="nl-NL"/>
              </w:rPr>
              <w:t>.......................................................................................................................................</w:t>
            </w:r>
          </w:p>
          <w:p w:rsidR="00A52201" w:rsidRPr="00064C57" w:rsidRDefault="00D27BFD">
            <w:pPr>
              <w:spacing w:line="288" w:lineRule="auto"/>
              <w:rPr>
                <w:sz w:val="28"/>
                <w:szCs w:val="28"/>
                <w:lang w:val="nl-NL"/>
              </w:rPr>
            </w:pPr>
            <w:r w:rsidRPr="00064C57">
              <w:rPr>
                <w:sz w:val="28"/>
                <w:szCs w:val="28"/>
                <w:lang w:val="nl-NL"/>
              </w:rPr>
              <w:t>.......................................................................................................................................</w:t>
            </w:r>
          </w:p>
          <w:p w:rsidR="00A52201" w:rsidRPr="00064C57" w:rsidRDefault="00D27BFD">
            <w:pPr>
              <w:spacing w:line="288" w:lineRule="auto"/>
              <w:rPr>
                <w:sz w:val="28"/>
                <w:szCs w:val="28"/>
                <w:lang w:val="nl-NL"/>
              </w:rPr>
            </w:pPr>
            <w:r w:rsidRPr="00064C57">
              <w:rPr>
                <w:sz w:val="28"/>
                <w:szCs w:val="28"/>
                <w:lang w:val="nl-NL"/>
              </w:rPr>
              <w:t>.......................................................................................................................................</w:t>
            </w:r>
          </w:p>
        </w:tc>
      </w:tr>
    </w:tbl>
    <w:p w:rsidR="00A52201" w:rsidRPr="00064C57" w:rsidRDefault="00A52201" w:rsidP="002A57FF">
      <w:pPr>
        <w:rPr>
          <w:sz w:val="28"/>
          <w:szCs w:val="28"/>
        </w:rPr>
      </w:pPr>
    </w:p>
    <w:sectPr w:rsidR="00A52201" w:rsidRPr="00064C57" w:rsidSect="00D27BFD">
      <w:pgSz w:w="11905" w:h="16838"/>
      <w:pgMar w:top="907" w:right="850" w:bottom="1138" w:left="1411" w:header="720" w:footer="720" w:gutter="0"/>
      <w:pgNumType w:start="1"/>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ourier New">
    <w:panose1 w:val="02070309020205020404"/>
    <w:charset w:val="A3"/>
    <w:family w:val="modern"/>
    <w:pitch w:val="fixed"/>
    <w:sig w:usb0="E0002EFF" w:usb1="C0007843"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A3"/>
    <w:family w:val="swiss"/>
    <w:pitch w:val="variable"/>
    <w:sig w:usb0="E4002EFF" w:usb1="C200247B" w:usb2="00000009" w:usb3="00000000" w:csb0="000001FF" w:csb1="00000000"/>
  </w:font>
  <w:font w:name="Calibri">
    <w:panose1 w:val="020F05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91474A9"/>
    <w:multiLevelType w:val="singleLevel"/>
    <w:tmpl w:val="D91474A9"/>
    <w:lvl w:ilvl="0">
      <w:start w:val="1"/>
      <w:numFmt w:val="decimal"/>
      <w:lvlText w:val="%1."/>
      <w:lvlJc w:val="left"/>
      <w:pPr>
        <w:tabs>
          <w:tab w:val="left" w:pos="312"/>
        </w:tabs>
      </w:pPr>
    </w:lvl>
  </w:abstractNum>
  <w:abstractNum w:abstractNumId="1"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2"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3"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4"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5"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6"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7"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8"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9"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10"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displayBackgroundShap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93B30"/>
    <w:rsid w:val="00050A31"/>
    <w:rsid w:val="00064C57"/>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E0EA8"/>
    <w:rsid w:val="00201333"/>
    <w:rsid w:val="00210FA7"/>
    <w:rsid w:val="00216417"/>
    <w:rsid w:val="0026631D"/>
    <w:rsid w:val="002A57FF"/>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43B0D"/>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52201"/>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27BFD"/>
    <w:rsid w:val="00D65F07"/>
    <w:rsid w:val="00D90F6A"/>
    <w:rsid w:val="00D92BB7"/>
    <w:rsid w:val="00DC76D2"/>
    <w:rsid w:val="00DD30ED"/>
    <w:rsid w:val="00E64C21"/>
    <w:rsid w:val="00E8774F"/>
    <w:rsid w:val="00EC24C6"/>
    <w:rsid w:val="00EF2933"/>
    <w:rsid w:val="00F05146"/>
    <w:rsid w:val="00F1115D"/>
    <w:rsid w:val="00F3513C"/>
    <w:rsid w:val="00F465C5"/>
    <w:rsid w:val="00F5180D"/>
    <w:rsid w:val="00F51B21"/>
    <w:rsid w:val="00F51D87"/>
    <w:rsid w:val="00F8455C"/>
    <w:rsid w:val="0112152F"/>
    <w:rsid w:val="01657167"/>
    <w:rsid w:val="01A646A0"/>
    <w:rsid w:val="02FE5172"/>
    <w:rsid w:val="03885073"/>
    <w:rsid w:val="06714B24"/>
    <w:rsid w:val="067C0093"/>
    <w:rsid w:val="06D1081E"/>
    <w:rsid w:val="072A15E4"/>
    <w:rsid w:val="07AE4EA3"/>
    <w:rsid w:val="07E349E7"/>
    <w:rsid w:val="07F747B3"/>
    <w:rsid w:val="08334F22"/>
    <w:rsid w:val="087F56AB"/>
    <w:rsid w:val="092268BE"/>
    <w:rsid w:val="093B5962"/>
    <w:rsid w:val="093D0891"/>
    <w:rsid w:val="09DE1C39"/>
    <w:rsid w:val="0A0D667F"/>
    <w:rsid w:val="0A436E9B"/>
    <w:rsid w:val="0AEF2B19"/>
    <w:rsid w:val="0B0A48E7"/>
    <w:rsid w:val="0B1E5D6D"/>
    <w:rsid w:val="0B666CCC"/>
    <w:rsid w:val="0BF2729B"/>
    <w:rsid w:val="0C500226"/>
    <w:rsid w:val="0D865C9B"/>
    <w:rsid w:val="0DF008CE"/>
    <w:rsid w:val="0EE77630"/>
    <w:rsid w:val="0EF85445"/>
    <w:rsid w:val="0F354FC5"/>
    <w:rsid w:val="0F384B59"/>
    <w:rsid w:val="10951534"/>
    <w:rsid w:val="10A14110"/>
    <w:rsid w:val="114C31B2"/>
    <w:rsid w:val="11B93B30"/>
    <w:rsid w:val="11C73A5E"/>
    <w:rsid w:val="12CE112E"/>
    <w:rsid w:val="14053FC2"/>
    <w:rsid w:val="143453E4"/>
    <w:rsid w:val="150E6D36"/>
    <w:rsid w:val="15A934C2"/>
    <w:rsid w:val="164A55E1"/>
    <w:rsid w:val="168C0018"/>
    <w:rsid w:val="16B86263"/>
    <w:rsid w:val="17977110"/>
    <w:rsid w:val="17C24E3A"/>
    <w:rsid w:val="188D5CBE"/>
    <w:rsid w:val="19173F48"/>
    <w:rsid w:val="196A0319"/>
    <w:rsid w:val="19A4591C"/>
    <w:rsid w:val="1A5758D6"/>
    <w:rsid w:val="1A8B4EF4"/>
    <w:rsid w:val="1A8C0A75"/>
    <w:rsid w:val="1B02438F"/>
    <w:rsid w:val="1B4770E9"/>
    <w:rsid w:val="1B5746A3"/>
    <w:rsid w:val="1BA462EA"/>
    <w:rsid w:val="1D13148C"/>
    <w:rsid w:val="1D2F4F24"/>
    <w:rsid w:val="1D4E0423"/>
    <w:rsid w:val="1D6D7056"/>
    <w:rsid w:val="1D897040"/>
    <w:rsid w:val="1D9B6AFF"/>
    <w:rsid w:val="1E103155"/>
    <w:rsid w:val="1E124302"/>
    <w:rsid w:val="1F0945D1"/>
    <w:rsid w:val="1F7C7BB6"/>
    <w:rsid w:val="20032B80"/>
    <w:rsid w:val="20575B24"/>
    <w:rsid w:val="209661AD"/>
    <w:rsid w:val="20A10D45"/>
    <w:rsid w:val="21320619"/>
    <w:rsid w:val="217552A3"/>
    <w:rsid w:val="2205496B"/>
    <w:rsid w:val="225509FA"/>
    <w:rsid w:val="22AF43BE"/>
    <w:rsid w:val="22F91046"/>
    <w:rsid w:val="243929EF"/>
    <w:rsid w:val="25302DC2"/>
    <w:rsid w:val="255B1A2B"/>
    <w:rsid w:val="25B66710"/>
    <w:rsid w:val="2699084E"/>
    <w:rsid w:val="276B46D2"/>
    <w:rsid w:val="28A66622"/>
    <w:rsid w:val="295663A9"/>
    <w:rsid w:val="299A1E4A"/>
    <w:rsid w:val="29C66496"/>
    <w:rsid w:val="2B093B54"/>
    <w:rsid w:val="2CDF57AE"/>
    <w:rsid w:val="2D495C30"/>
    <w:rsid w:val="2D757DDA"/>
    <w:rsid w:val="2DA135C9"/>
    <w:rsid w:val="2DC91520"/>
    <w:rsid w:val="2F55620E"/>
    <w:rsid w:val="2F8922DC"/>
    <w:rsid w:val="2FE073DD"/>
    <w:rsid w:val="30B92786"/>
    <w:rsid w:val="30FF2168"/>
    <w:rsid w:val="318124CF"/>
    <w:rsid w:val="33B91F09"/>
    <w:rsid w:val="3438714B"/>
    <w:rsid w:val="353C73F2"/>
    <w:rsid w:val="36705171"/>
    <w:rsid w:val="376859A8"/>
    <w:rsid w:val="379652D2"/>
    <w:rsid w:val="3A0730B6"/>
    <w:rsid w:val="3A2401A6"/>
    <w:rsid w:val="3A824016"/>
    <w:rsid w:val="3B952EC3"/>
    <w:rsid w:val="3C96551C"/>
    <w:rsid w:val="3D7A1A10"/>
    <w:rsid w:val="3F3C350E"/>
    <w:rsid w:val="3F8F37C7"/>
    <w:rsid w:val="3FC80933"/>
    <w:rsid w:val="41A8364E"/>
    <w:rsid w:val="42CD2D3C"/>
    <w:rsid w:val="42D10B63"/>
    <w:rsid w:val="436F4FD3"/>
    <w:rsid w:val="43810646"/>
    <w:rsid w:val="43DC399C"/>
    <w:rsid w:val="443E15F2"/>
    <w:rsid w:val="447836A3"/>
    <w:rsid w:val="45005DC2"/>
    <w:rsid w:val="46277002"/>
    <w:rsid w:val="481E11BE"/>
    <w:rsid w:val="486468AE"/>
    <w:rsid w:val="48C030B4"/>
    <w:rsid w:val="49582D82"/>
    <w:rsid w:val="4A5115C1"/>
    <w:rsid w:val="4AA456C2"/>
    <w:rsid w:val="4C8C3D1A"/>
    <w:rsid w:val="4D026AC3"/>
    <w:rsid w:val="4D0348F7"/>
    <w:rsid w:val="4E97135A"/>
    <w:rsid w:val="4FB46CCD"/>
    <w:rsid w:val="50992210"/>
    <w:rsid w:val="51DC3E75"/>
    <w:rsid w:val="523F6C84"/>
    <w:rsid w:val="53884235"/>
    <w:rsid w:val="54E23A21"/>
    <w:rsid w:val="54FF0761"/>
    <w:rsid w:val="56614000"/>
    <w:rsid w:val="56B47529"/>
    <w:rsid w:val="575626BD"/>
    <w:rsid w:val="58740702"/>
    <w:rsid w:val="594C295E"/>
    <w:rsid w:val="5A311F95"/>
    <w:rsid w:val="5ADB525A"/>
    <w:rsid w:val="5B4230F9"/>
    <w:rsid w:val="5BE3365F"/>
    <w:rsid w:val="5C263BB2"/>
    <w:rsid w:val="5D6E585A"/>
    <w:rsid w:val="5E1E73AE"/>
    <w:rsid w:val="5EA10B80"/>
    <w:rsid w:val="5F317A64"/>
    <w:rsid w:val="5FD65EDF"/>
    <w:rsid w:val="600E543E"/>
    <w:rsid w:val="61130C18"/>
    <w:rsid w:val="61221FA3"/>
    <w:rsid w:val="618B5B7D"/>
    <w:rsid w:val="623353AC"/>
    <w:rsid w:val="6259206C"/>
    <w:rsid w:val="63963A66"/>
    <w:rsid w:val="63E326B0"/>
    <w:rsid w:val="63F56AB0"/>
    <w:rsid w:val="64771EBB"/>
    <w:rsid w:val="64DF1EEE"/>
    <w:rsid w:val="64EC65F8"/>
    <w:rsid w:val="65072D47"/>
    <w:rsid w:val="65302530"/>
    <w:rsid w:val="66B32541"/>
    <w:rsid w:val="67104CAE"/>
    <w:rsid w:val="67355351"/>
    <w:rsid w:val="67E8332A"/>
    <w:rsid w:val="67FF139F"/>
    <w:rsid w:val="681E7583"/>
    <w:rsid w:val="68342C60"/>
    <w:rsid w:val="69A97641"/>
    <w:rsid w:val="69B467B2"/>
    <w:rsid w:val="6A69102C"/>
    <w:rsid w:val="6A7B4E8E"/>
    <w:rsid w:val="6B237639"/>
    <w:rsid w:val="6C656B92"/>
    <w:rsid w:val="6C9F2A45"/>
    <w:rsid w:val="6D3C5601"/>
    <w:rsid w:val="6E916788"/>
    <w:rsid w:val="6EAA6041"/>
    <w:rsid w:val="6ED91456"/>
    <w:rsid w:val="6EE2274E"/>
    <w:rsid w:val="6EE310F3"/>
    <w:rsid w:val="70D66961"/>
    <w:rsid w:val="71503ECC"/>
    <w:rsid w:val="716C0512"/>
    <w:rsid w:val="71A05D7A"/>
    <w:rsid w:val="71D647EE"/>
    <w:rsid w:val="72F86FDA"/>
    <w:rsid w:val="732A458B"/>
    <w:rsid w:val="74CA7BBD"/>
    <w:rsid w:val="74D138BB"/>
    <w:rsid w:val="75F60CE9"/>
    <w:rsid w:val="766D6F59"/>
    <w:rsid w:val="76D96517"/>
    <w:rsid w:val="77682A02"/>
    <w:rsid w:val="77BE7065"/>
    <w:rsid w:val="77C46B34"/>
    <w:rsid w:val="78451B10"/>
    <w:rsid w:val="78BD6E8C"/>
    <w:rsid w:val="79234040"/>
    <w:rsid w:val="7A946CF1"/>
    <w:rsid w:val="7B9B0D22"/>
    <w:rsid w:val="7C194044"/>
    <w:rsid w:val="7D061268"/>
    <w:rsid w:val="7DCF6F52"/>
    <w:rsid w:val="7DF057B9"/>
    <w:rsid w:val="7E5D18E9"/>
    <w:rsid w:val="7F6A42DF"/>
    <w:rsid w:val="7F731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825C175"/>
  <w15:docId w15:val="{36643237-ADED-4608-8BB7-4E1D46B0F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1"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iPriority="99" w:unhideWhenUsed="1" w:qFormat="0"/>
    <w:lsdException w:name="HTML Bottom of Form" w:semiHidden="1" w:uiPriority="99" w:unhideWhenUsed="1" w:qFormat="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qFormat="0"/>
    <w:lsdException w:name="No Spacing" w:semiHidden="1" w:uiPriority="99"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atentStyles>
  <w:style w:type="paragraph" w:default="1" w:styleId="Normal">
    <w:name w:val="Normal"/>
    <w:qFormat/>
    <w:rPr>
      <w:rFonts w:eastAsia="Times New Roman"/>
      <w:sz w:val="24"/>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rPr>
  </w:style>
  <w:style w:type="paragraph" w:styleId="Heading7">
    <w:name w:val="heading 7"/>
    <w:basedOn w:val="Normal"/>
    <w:next w:val="Normal"/>
    <w:semiHidden/>
    <w:unhideWhenUsed/>
    <w:qFormat/>
    <w:pPr>
      <w:keepNext/>
      <w:keepLines/>
      <w:spacing w:before="240" w:after="64" w:line="320" w:lineRule="auto"/>
      <w:outlineLvl w:val="6"/>
    </w:pPr>
    <w:rPr>
      <w:b/>
      <w:bCs/>
    </w:rPr>
  </w:style>
  <w:style w:type="paragraph" w:styleId="Heading8">
    <w:name w:val="heading 8"/>
    <w:basedOn w:val="Normal"/>
    <w:next w:val="Normal"/>
    <w:semiHidden/>
    <w:unhideWhenUsed/>
    <w:qFormat/>
    <w:pPr>
      <w:keepNext/>
      <w:keepLines/>
      <w:spacing w:before="240" w:after="64" w:line="320" w:lineRule="auto"/>
      <w:outlineLvl w:val="7"/>
    </w:p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qFormat/>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rPr>
  </w:style>
  <w:style w:type="paragraph" w:styleId="NormalWeb">
    <w:name w:val="Normal (Web)"/>
    <w:qFormat/>
    <w:pPr>
      <w:spacing w:beforeAutospacing="1" w:afterAutospacing="1"/>
    </w:pPr>
    <w:rPr>
      <w:sz w:val="24"/>
      <w:szCs w:val="24"/>
      <w:lang w:eastAsia="zh-CN"/>
    </w:rPr>
  </w:style>
  <w:style w:type="paragraph" w:styleId="NormalIndent">
    <w:name w:val="Normal Indent"/>
    <w:basedOn w:val="Normal"/>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uiPriority w:val="22"/>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TableGrid10">
    <w:name w:val="Table Grid1"/>
    <w:basedOn w:val="TableNormal"/>
    <w:next w:val="TableGrid"/>
    <w:uiPriority w:val="59"/>
    <w:rsid w:val="00E8774F"/>
    <w:rPr>
      <w:rFonts w:ascii="Cambria" w:eastAsia="MS Mincho"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2446</Words>
  <Characters>13946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Tran</cp:lastModifiedBy>
  <cp:revision>3</cp:revision>
  <dcterms:created xsi:type="dcterms:W3CDTF">2026-01-22T01:21:00Z</dcterms:created>
  <dcterms:modified xsi:type="dcterms:W3CDTF">2026-01-22T01:25:00Z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46B6A79B247E440FA3D17A72C9E94756</vt:lpwstr>
  </property>
</Properties>
</file>