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777" w:rsidRPr="00531777" w:rsidRDefault="00531777" w:rsidP="00531777">
      <w:pPr>
        <w:spacing w:after="200" w:line="276" w:lineRule="auto"/>
        <w:jc w:val="center"/>
        <w:rPr>
          <w:sz w:val="28"/>
          <w:szCs w:val="28"/>
        </w:rPr>
      </w:pPr>
      <w:bookmarkStart w:id="0" w:name="_GoBack"/>
      <w:r w:rsidRPr="00531777">
        <w:rPr>
          <w:b/>
          <w:sz w:val="28"/>
          <w:szCs w:val="28"/>
        </w:rPr>
        <w:t>TIẾT SINH HOẠT DƯỚI CỜ - TUẦN 22</w:t>
      </w:r>
    </w:p>
    <w:p w:rsidR="00531777" w:rsidRPr="00531777" w:rsidRDefault="00531777" w:rsidP="00531777">
      <w:pPr>
        <w:spacing w:after="200" w:line="276" w:lineRule="auto"/>
        <w:jc w:val="center"/>
        <w:rPr>
          <w:sz w:val="28"/>
          <w:szCs w:val="28"/>
        </w:rPr>
      </w:pPr>
      <w:r w:rsidRPr="00531777">
        <w:rPr>
          <w:b/>
          <w:sz w:val="28"/>
          <w:szCs w:val="28"/>
        </w:rPr>
        <w:t>CHỦ ĐIỂM: ĂN UỐNG LÀNH MẠNH</w:t>
      </w:r>
    </w:p>
    <w:p w:rsidR="00531777" w:rsidRPr="00531777" w:rsidRDefault="00531777" w:rsidP="00531777">
      <w:pPr>
        <w:spacing w:after="200" w:line="276" w:lineRule="auto"/>
        <w:rPr>
          <w:sz w:val="28"/>
          <w:szCs w:val="28"/>
        </w:rPr>
      </w:pPr>
    </w:p>
    <w:p w:rsidR="00531777" w:rsidRPr="00531777" w:rsidRDefault="00531777" w:rsidP="00531777">
      <w:pPr>
        <w:spacing w:after="200" w:line="276" w:lineRule="auto"/>
        <w:rPr>
          <w:b/>
          <w:sz w:val="28"/>
          <w:szCs w:val="28"/>
        </w:rPr>
      </w:pPr>
      <w:r w:rsidRPr="00531777">
        <w:rPr>
          <w:b/>
          <w:sz w:val="28"/>
          <w:szCs w:val="28"/>
        </w:rPr>
        <w:t>I. YÊU CẦU CẦN ĐẠT</w:t>
      </w:r>
    </w:p>
    <w:p w:rsidR="00531777" w:rsidRPr="00531777" w:rsidRDefault="00531777" w:rsidP="00531777">
      <w:pPr>
        <w:keepNext/>
        <w:keepLines/>
        <w:spacing w:before="200" w:line="276" w:lineRule="auto"/>
        <w:outlineLvl w:val="2"/>
        <w:rPr>
          <w:rFonts w:eastAsia="MS Gothic"/>
          <w:b/>
          <w:bCs/>
          <w:sz w:val="28"/>
          <w:szCs w:val="28"/>
        </w:rPr>
      </w:pPr>
      <w:r w:rsidRPr="00531777">
        <w:rPr>
          <w:rFonts w:eastAsia="MS Gothic"/>
          <w:b/>
          <w:bCs/>
          <w:sz w:val="28"/>
          <w:szCs w:val="28"/>
        </w:rPr>
        <w:t>1. Năng lực đặc thù</w:t>
      </w:r>
    </w:p>
    <w:p w:rsidR="00531777" w:rsidRPr="00531777" w:rsidRDefault="00531777" w:rsidP="00531777">
      <w:pPr>
        <w:keepNext/>
        <w:keepLines/>
        <w:spacing w:before="200" w:line="276" w:lineRule="auto"/>
        <w:outlineLvl w:val="2"/>
        <w:rPr>
          <w:rFonts w:eastAsia="MS Gothic"/>
          <w:b/>
          <w:bCs/>
          <w:sz w:val="28"/>
          <w:szCs w:val="28"/>
        </w:rPr>
      </w:pPr>
      <w:r w:rsidRPr="00531777">
        <w:rPr>
          <w:rFonts w:eastAsia="MS Gothic"/>
          <w:b/>
          <w:bCs/>
          <w:sz w:val="28"/>
          <w:szCs w:val="28"/>
        </w:rPr>
        <w:t xml:space="preserve">- Nhận biết được một số </w:t>
      </w:r>
      <w:r w:rsidRPr="00531777">
        <w:rPr>
          <w:rFonts w:eastAsia="MS Gothic"/>
          <w:sz w:val="28"/>
          <w:szCs w:val="28"/>
        </w:rPr>
        <w:t>thói quen ăn uống lành mạnh</w:t>
      </w:r>
      <w:r w:rsidRPr="00531777">
        <w:rPr>
          <w:rFonts w:eastAsia="MS Gothic"/>
          <w:b/>
          <w:bCs/>
          <w:sz w:val="28"/>
          <w:szCs w:val="28"/>
        </w:rPr>
        <w:t xml:space="preserve"> và lợi ích đối với sức khỏe.</w:t>
      </w:r>
    </w:p>
    <w:p w:rsidR="00531777" w:rsidRPr="00531777" w:rsidRDefault="00531777" w:rsidP="00531777">
      <w:pPr>
        <w:keepNext/>
        <w:keepLines/>
        <w:spacing w:before="200" w:line="276" w:lineRule="auto"/>
        <w:outlineLvl w:val="2"/>
        <w:rPr>
          <w:rFonts w:eastAsia="MS Gothic"/>
          <w:b/>
          <w:bCs/>
          <w:sz w:val="28"/>
          <w:szCs w:val="28"/>
        </w:rPr>
      </w:pPr>
      <w:r w:rsidRPr="00531777">
        <w:rPr>
          <w:rFonts w:eastAsia="MS Gothic"/>
          <w:b/>
          <w:bCs/>
          <w:sz w:val="28"/>
          <w:szCs w:val="28"/>
        </w:rPr>
        <w:t xml:space="preserve">- Thực hiện được một số việc làm </w:t>
      </w:r>
      <w:r w:rsidRPr="00531777">
        <w:rPr>
          <w:rFonts w:eastAsia="MS Gothic"/>
          <w:sz w:val="28"/>
          <w:szCs w:val="28"/>
        </w:rPr>
        <w:t>đảm bảo vệ sinh an toàn thực phẩm</w:t>
      </w:r>
      <w:r w:rsidRPr="00531777">
        <w:rPr>
          <w:rFonts w:eastAsia="MS Gothic"/>
          <w:b/>
          <w:bCs/>
          <w:sz w:val="28"/>
          <w:szCs w:val="28"/>
        </w:rPr>
        <w:t xml:space="preserve"> (rửa tay trước khi ăn, ăn chín uống sôi, chọn thực phẩm sạch).</w:t>
      </w:r>
    </w:p>
    <w:p w:rsidR="00531777" w:rsidRPr="00531777" w:rsidRDefault="00531777" w:rsidP="00531777">
      <w:pPr>
        <w:keepNext/>
        <w:keepLines/>
        <w:spacing w:before="200" w:line="276" w:lineRule="auto"/>
        <w:outlineLvl w:val="2"/>
        <w:rPr>
          <w:rFonts w:eastAsia="MS Gothic"/>
          <w:b/>
          <w:bCs/>
          <w:sz w:val="28"/>
          <w:szCs w:val="28"/>
        </w:rPr>
      </w:pPr>
      <w:r w:rsidRPr="00531777">
        <w:rPr>
          <w:rFonts w:eastAsia="MS Gothic"/>
          <w:b/>
          <w:bCs/>
          <w:sz w:val="28"/>
          <w:szCs w:val="28"/>
        </w:rPr>
        <w:t xml:space="preserve">- Biết </w:t>
      </w:r>
      <w:r w:rsidRPr="00531777">
        <w:rPr>
          <w:rFonts w:eastAsia="MS Gothic"/>
          <w:sz w:val="28"/>
          <w:szCs w:val="28"/>
        </w:rPr>
        <w:t>lựa chọn thực phẩm an toàn</w:t>
      </w:r>
      <w:r w:rsidRPr="00531777">
        <w:rPr>
          <w:rFonts w:eastAsia="MS Gothic"/>
          <w:b/>
          <w:bCs/>
          <w:sz w:val="28"/>
          <w:szCs w:val="28"/>
        </w:rPr>
        <w:t xml:space="preserve"> và nói “không” với đồ ăn không rõ nguồn gốc, quá nhiều đường/chất béo.</w:t>
      </w:r>
    </w:p>
    <w:p w:rsidR="00531777" w:rsidRPr="00531777" w:rsidRDefault="00531777" w:rsidP="00531777">
      <w:pPr>
        <w:spacing w:after="200" w:line="276" w:lineRule="auto"/>
        <w:rPr>
          <w:sz w:val="28"/>
          <w:szCs w:val="28"/>
        </w:rPr>
      </w:pPr>
      <w:r w:rsidRPr="00531777">
        <w:rPr>
          <w:b/>
          <w:sz w:val="28"/>
          <w:szCs w:val="28"/>
        </w:rPr>
        <w:t>2. Năng lực chung</w:t>
      </w:r>
    </w:p>
    <w:p w:rsidR="00531777" w:rsidRPr="00531777" w:rsidRDefault="00531777" w:rsidP="00531777">
      <w:pPr>
        <w:spacing w:after="40" w:line="276" w:lineRule="auto"/>
        <w:rPr>
          <w:sz w:val="28"/>
          <w:szCs w:val="28"/>
        </w:rPr>
      </w:pPr>
      <w:r w:rsidRPr="00531777">
        <w:rPr>
          <w:sz w:val="28"/>
          <w:szCs w:val="28"/>
        </w:rPr>
        <w:t>- Tự chủ - tự học: Chủ động thực hiện cam kết ăn uống lành mạnh; tự nhắc mình giữ vệ sinh trước - sau khi ăn.</w:t>
      </w:r>
    </w:p>
    <w:p w:rsidR="00531777" w:rsidRPr="00531777" w:rsidRDefault="00531777" w:rsidP="00531777">
      <w:pPr>
        <w:spacing w:after="40" w:line="276" w:lineRule="auto"/>
        <w:rPr>
          <w:sz w:val="28"/>
          <w:szCs w:val="28"/>
        </w:rPr>
      </w:pPr>
      <w:r w:rsidRPr="00531777">
        <w:rPr>
          <w:sz w:val="28"/>
          <w:szCs w:val="28"/>
        </w:rPr>
        <w:t>- Giao tiếp - hợp tác: Tham gia trả lời, trò chơi, chia sẻ ý kiến; phối hợp giữ trật tự dưới cờ.</w:t>
      </w:r>
    </w:p>
    <w:p w:rsidR="00531777" w:rsidRPr="00531777" w:rsidRDefault="00531777" w:rsidP="00531777">
      <w:pPr>
        <w:spacing w:after="40" w:line="276" w:lineRule="auto"/>
        <w:rPr>
          <w:sz w:val="28"/>
          <w:szCs w:val="28"/>
        </w:rPr>
      </w:pPr>
      <w:r w:rsidRPr="00531777">
        <w:rPr>
          <w:sz w:val="28"/>
          <w:szCs w:val="28"/>
        </w:rPr>
        <w:t>- Giải quyết vấn đề: Biết lựa chọn thực phẩm an toàn; nêu cách phòng tránh ngộ độc và hạn chế thừa đường - thừa chất béo.</w:t>
      </w:r>
    </w:p>
    <w:p w:rsidR="00531777" w:rsidRPr="00531777" w:rsidRDefault="00531777" w:rsidP="00531777">
      <w:pPr>
        <w:spacing w:after="200" w:line="276" w:lineRule="auto"/>
        <w:rPr>
          <w:sz w:val="28"/>
          <w:szCs w:val="28"/>
        </w:rPr>
      </w:pPr>
      <w:r w:rsidRPr="00531777">
        <w:rPr>
          <w:b/>
          <w:sz w:val="28"/>
          <w:szCs w:val="28"/>
        </w:rPr>
        <w:t>2. Phẩm chất</w:t>
      </w:r>
    </w:p>
    <w:p w:rsidR="00531777" w:rsidRPr="00531777" w:rsidRDefault="00531777" w:rsidP="00531777">
      <w:pPr>
        <w:spacing w:after="40" w:line="276" w:lineRule="auto"/>
        <w:rPr>
          <w:sz w:val="28"/>
          <w:szCs w:val="28"/>
        </w:rPr>
      </w:pPr>
      <w:r w:rsidRPr="00531777">
        <w:rPr>
          <w:sz w:val="28"/>
          <w:szCs w:val="28"/>
        </w:rPr>
        <w:t>- Trách nhiệm: Thực hiện nếp sống sạch sẽ, bỏ rác đúng nơi, giữ vệ sinh chung.</w:t>
      </w:r>
    </w:p>
    <w:p w:rsidR="00531777" w:rsidRPr="00531777" w:rsidRDefault="00531777" w:rsidP="00531777">
      <w:pPr>
        <w:spacing w:after="40" w:line="276" w:lineRule="auto"/>
        <w:rPr>
          <w:sz w:val="28"/>
          <w:szCs w:val="28"/>
        </w:rPr>
      </w:pPr>
      <w:r w:rsidRPr="00531777">
        <w:rPr>
          <w:sz w:val="28"/>
          <w:szCs w:val="28"/>
        </w:rPr>
        <w:t>- Chăm chỉ: Duy trì thói quen ăn sáng, ăn đủ bữa, uống đủ nước.</w:t>
      </w:r>
    </w:p>
    <w:p w:rsidR="00531777" w:rsidRPr="00531777" w:rsidRDefault="00531777" w:rsidP="00531777">
      <w:pPr>
        <w:spacing w:after="40" w:line="276" w:lineRule="auto"/>
        <w:rPr>
          <w:sz w:val="28"/>
          <w:szCs w:val="28"/>
        </w:rPr>
      </w:pPr>
      <w:r w:rsidRPr="00531777">
        <w:rPr>
          <w:sz w:val="28"/>
          <w:szCs w:val="28"/>
        </w:rPr>
        <w:t>- Tự giác: Hạn chế đồ chiên rán, đồ uống có đường; chọn thực phẩm rõ nguồn gốc.</w:t>
      </w:r>
    </w:p>
    <w:p w:rsidR="00531777" w:rsidRPr="00531777" w:rsidRDefault="00531777" w:rsidP="00531777">
      <w:pPr>
        <w:spacing w:after="200" w:line="276" w:lineRule="auto"/>
        <w:rPr>
          <w:sz w:val="28"/>
          <w:szCs w:val="28"/>
        </w:rPr>
      </w:pPr>
      <w:r w:rsidRPr="00531777">
        <w:rPr>
          <w:b/>
          <w:sz w:val="28"/>
          <w:szCs w:val="28"/>
        </w:rPr>
        <w:t>II. CHUẨN BỊ</w:t>
      </w:r>
    </w:p>
    <w:p w:rsidR="00531777" w:rsidRPr="00531777" w:rsidRDefault="00531777" w:rsidP="00531777">
      <w:pPr>
        <w:spacing w:after="40" w:line="276" w:lineRule="auto"/>
        <w:rPr>
          <w:sz w:val="28"/>
          <w:szCs w:val="28"/>
        </w:rPr>
      </w:pPr>
      <w:r w:rsidRPr="00531777">
        <w:rPr>
          <w:sz w:val="28"/>
          <w:szCs w:val="28"/>
        </w:rPr>
        <w:t>- GV/MC/TPT: Kịch bản sinh hoạt, câu hỏi giao lưu, thẻ/biển ĐÚNG - SAI, nội dung '5 thói quen vàng', máy chiếu/loa (nếu có).</w:t>
      </w:r>
    </w:p>
    <w:p w:rsidR="00531777" w:rsidRPr="00531777" w:rsidRDefault="00531777" w:rsidP="00531777">
      <w:pPr>
        <w:spacing w:after="40" w:line="276" w:lineRule="auto"/>
        <w:rPr>
          <w:sz w:val="28"/>
          <w:szCs w:val="28"/>
        </w:rPr>
      </w:pPr>
      <w:r w:rsidRPr="00531777">
        <w:rPr>
          <w:sz w:val="28"/>
          <w:szCs w:val="28"/>
        </w:rPr>
        <w:t>- Lớp trực tuần: Báo cáo nhận xét tuần, danh sách tuyên dương/nhắc nhở.</w:t>
      </w:r>
    </w:p>
    <w:p w:rsidR="00531777" w:rsidRPr="00531777" w:rsidRDefault="00531777" w:rsidP="00531777">
      <w:pPr>
        <w:spacing w:after="40" w:line="276" w:lineRule="auto"/>
        <w:rPr>
          <w:sz w:val="28"/>
          <w:szCs w:val="28"/>
        </w:rPr>
      </w:pPr>
      <w:r w:rsidRPr="00531777">
        <w:rPr>
          <w:sz w:val="28"/>
          <w:szCs w:val="28"/>
        </w:rPr>
        <w:t>- HS: Trang phục gọn gàng; thẻ Đúng/Sai (nếu GV yêu cầu); tinh thần tham gia hoạt động.</w:t>
      </w:r>
    </w:p>
    <w:p w:rsidR="00531777" w:rsidRPr="00531777" w:rsidRDefault="00531777" w:rsidP="00531777">
      <w:pPr>
        <w:spacing w:after="200" w:line="276" w:lineRule="auto"/>
        <w:rPr>
          <w:sz w:val="28"/>
          <w:szCs w:val="28"/>
        </w:rPr>
      </w:pPr>
    </w:p>
    <w:p w:rsidR="00531777" w:rsidRPr="00531777" w:rsidRDefault="00531777" w:rsidP="00531777">
      <w:pPr>
        <w:spacing w:after="200" w:line="276" w:lineRule="auto"/>
        <w:rPr>
          <w:sz w:val="28"/>
          <w:szCs w:val="28"/>
        </w:rPr>
      </w:pPr>
      <w:r w:rsidRPr="00531777">
        <w:rPr>
          <w:b/>
          <w:sz w:val="28"/>
          <w:szCs w:val="28"/>
        </w:rPr>
        <w:t>III. CÁC HOẠT ĐỘNG DẠY HỌC (2 cột)</w:t>
      </w:r>
    </w:p>
    <w:tbl>
      <w:tblPr>
        <w:tblStyle w:val="TableGrid10"/>
        <w:tblW w:w="0" w:type="auto"/>
        <w:tblLook w:val="04A0" w:firstRow="1" w:lastRow="0" w:firstColumn="1" w:lastColumn="0" w:noHBand="0" w:noVBand="1"/>
      </w:tblPr>
      <w:tblGrid>
        <w:gridCol w:w="4936"/>
        <w:gridCol w:w="4924"/>
      </w:tblGrid>
      <w:tr w:rsidR="00531777" w:rsidRPr="00531777" w:rsidTr="00531777">
        <w:trPr>
          <w:cantSplit/>
          <w:tblHeader/>
        </w:trPr>
        <w:tc>
          <w:tcPr>
            <w:tcW w:w="4986" w:type="dxa"/>
            <w:shd w:val="clear" w:color="auto" w:fill="E7EFFA"/>
          </w:tcPr>
          <w:p w:rsidR="00531777" w:rsidRPr="00531777" w:rsidRDefault="00531777" w:rsidP="00531777">
            <w:pPr>
              <w:spacing w:after="200" w:line="276" w:lineRule="auto"/>
              <w:jc w:val="center"/>
              <w:rPr>
                <w:rFonts w:ascii="Times New Roman" w:hAnsi="Times New Roman"/>
                <w:sz w:val="28"/>
                <w:szCs w:val="28"/>
              </w:rPr>
            </w:pPr>
            <w:r w:rsidRPr="00531777">
              <w:rPr>
                <w:rFonts w:ascii="Times New Roman" w:hAnsi="Times New Roman"/>
                <w:b/>
                <w:sz w:val="28"/>
                <w:szCs w:val="28"/>
              </w:rPr>
              <w:t>Hoạt động của GV/MC/TPT</w:t>
            </w:r>
          </w:p>
        </w:tc>
        <w:tc>
          <w:tcPr>
            <w:tcW w:w="4986" w:type="dxa"/>
            <w:shd w:val="clear" w:color="auto" w:fill="E7EFFA"/>
          </w:tcPr>
          <w:p w:rsidR="00531777" w:rsidRPr="00531777" w:rsidRDefault="00531777" w:rsidP="00531777">
            <w:pPr>
              <w:spacing w:after="200" w:line="276" w:lineRule="auto"/>
              <w:jc w:val="center"/>
              <w:rPr>
                <w:rFonts w:ascii="Times New Roman" w:hAnsi="Times New Roman"/>
                <w:sz w:val="28"/>
                <w:szCs w:val="28"/>
              </w:rPr>
            </w:pPr>
            <w:r w:rsidRPr="00531777">
              <w:rPr>
                <w:rFonts w:ascii="Times New Roman" w:hAnsi="Times New Roman"/>
                <w:b/>
                <w:sz w:val="28"/>
                <w:szCs w:val="28"/>
              </w:rPr>
              <w:t>Hoạt động của HS</w:t>
            </w:r>
          </w:p>
        </w:tc>
      </w:tr>
      <w:tr w:rsidR="00531777" w:rsidRPr="00531777" w:rsidTr="00531777">
        <w:trPr>
          <w:cantSplit/>
          <w:tblHeader/>
        </w:trPr>
        <w:tc>
          <w:tcPr>
            <w:tcW w:w="4986" w:type="dxa"/>
          </w:tcPr>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lastRenderedPageBreak/>
              <w:t>- Ổn định tổ chức (1-2 phút): Mời các lớp ổn định đội hình, khoảng cách hàng, trật tự.</w:t>
            </w:r>
          </w:p>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Nhắc HS đứng nghiêm túc, không nói chuyện.</w:t>
            </w:r>
          </w:p>
        </w:tc>
        <w:tc>
          <w:tcPr>
            <w:tcW w:w="4986" w:type="dxa"/>
          </w:tcPr>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Xếp hàng theo lớp, chỉnh trang, giữ trật tự.</w:t>
            </w:r>
          </w:p>
        </w:tc>
      </w:tr>
      <w:tr w:rsidR="00531777" w:rsidRPr="00531777" w:rsidTr="00531777">
        <w:trPr>
          <w:cantSplit/>
          <w:tblHeader/>
        </w:trPr>
        <w:tc>
          <w:tcPr>
            <w:tcW w:w="4986" w:type="dxa"/>
          </w:tcPr>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Nghi thức chào cờ (8-10 phút): Điều hành 'Nghiêm! Chào cờ... Chào!'.</w:t>
            </w:r>
          </w:p>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Tổ chức hát Quốc ca (và Đội ca nếu có).</w:t>
            </w:r>
          </w:p>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Mời HS ngồi xuống sau nghi lễ.</w:t>
            </w:r>
          </w:p>
        </w:tc>
        <w:tc>
          <w:tcPr>
            <w:tcW w:w="4986" w:type="dxa"/>
          </w:tcPr>
          <w:p w:rsidR="00531777" w:rsidRPr="00531777" w:rsidRDefault="00531777" w:rsidP="00531777">
            <w:pPr>
              <w:spacing w:after="200" w:line="276" w:lineRule="auto"/>
              <w:rPr>
                <w:rFonts w:ascii="Times New Roman" w:hAnsi="Times New Roman"/>
                <w:sz w:val="28"/>
                <w:szCs w:val="28"/>
              </w:rPr>
            </w:pPr>
          </w:p>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Thực hiện nghi lễ nghiêm túc.</w:t>
            </w:r>
          </w:p>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Hát đúng lời, to rõ.</w:t>
            </w:r>
          </w:p>
        </w:tc>
      </w:tr>
      <w:tr w:rsidR="00531777" w:rsidRPr="00531777" w:rsidTr="00531777">
        <w:trPr>
          <w:cantSplit/>
          <w:tblHeader/>
        </w:trPr>
        <w:tc>
          <w:tcPr>
            <w:tcW w:w="4986" w:type="dxa"/>
          </w:tcPr>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Nhận xét - đánh giá tuần qua (8-10 phút): Mời lớp trực tuần báo cáo nề nếp, vệ sinh, học tập, an toàn...</w:t>
            </w:r>
          </w:p>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Nhận xét chung: tuyên dương điểm tốt; nhắc nhở tồn tại; giao nhiệm vụ tuần tới.</w:t>
            </w:r>
          </w:p>
        </w:tc>
        <w:tc>
          <w:tcPr>
            <w:tcW w:w="4986" w:type="dxa"/>
          </w:tcPr>
          <w:p w:rsidR="00531777" w:rsidRPr="00531777" w:rsidRDefault="00531777" w:rsidP="00531777">
            <w:pPr>
              <w:spacing w:after="200" w:line="276" w:lineRule="auto"/>
              <w:rPr>
                <w:rFonts w:ascii="Times New Roman" w:hAnsi="Times New Roman"/>
                <w:sz w:val="28"/>
                <w:szCs w:val="28"/>
              </w:rPr>
            </w:pPr>
          </w:p>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Lắng nghe báo cáo.</w:t>
            </w:r>
          </w:p>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Vỗ tay tuyên dương; rút kinh nghiệm và thực hiện tốt tuần mới.</w:t>
            </w:r>
          </w:p>
        </w:tc>
      </w:tr>
      <w:tr w:rsidR="00531777" w:rsidRPr="00531777" w:rsidTr="00531777">
        <w:trPr>
          <w:cantSplit/>
          <w:tblHeader/>
        </w:trPr>
        <w:tc>
          <w:tcPr>
            <w:tcW w:w="4986" w:type="dxa"/>
          </w:tcPr>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Sinh hoạt theo chủ điểm (15-20 phút): Giới thiệu chủ điểm 'Ăn uống lành mạnh'.</w:t>
            </w:r>
          </w:p>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Trao đổi nhanh: Đặt câu hỏi (tầm quan trọng bữa sáng; kể món ăn sáng lành mạnh; vì sao hạn chế đồ chiên rán/nước ngọt; khi mua đồ đóng gói cần xem NSX-HSD, bao bì, nguồn gốc).</w:t>
            </w:r>
          </w:p>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Trò chơi 'ĐÚNG - SAI': Phổ biến luật; đọc câu hỏi; chốt đáp án; tuyên dương.</w:t>
            </w:r>
          </w:p>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Chốt thông điệp: Rửa tay - Ăn chín uống sôi - Chọn thực phẩm sạch rõ nguồn gốc - Hạn chế đồ ngọt/đồ chiên rán - Uống đủ nước.</w:t>
            </w:r>
          </w:p>
        </w:tc>
        <w:tc>
          <w:tcPr>
            <w:tcW w:w="4986" w:type="dxa"/>
          </w:tcPr>
          <w:p w:rsidR="00531777" w:rsidRPr="00531777" w:rsidRDefault="00531777" w:rsidP="00531777">
            <w:pPr>
              <w:spacing w:after="200" w:line="276" w:lineRule="auto"/>
              <w:rPr>
                <w:rFonts w:ascii="Times New Roman" w:hAnsi="Times New Roman"/>
                <w:sz w:val="28"/>
                <w:szCs w:val="28"/>
              </w:rPr>
            </w:pPr>
          </w:p>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Lắng nghe giới thiệu.</w:t>
            </w:r>
          </w:p>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Trả lời theo hiểu biết; nhắc lại ý chính.</w:t>
            </w:r>
          </w:p>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Tham gia trò chơi, giơ thẻ/hô đáp án nhanh.</w:t>
            </w:r>
          </w:p>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Ghi nhớ thông điệp của chủ điểm.</w:t>
            </w:r>
          </w:p>
        </w:tc>
      </w:tr>
      <w:tr w:rsidR="00531777" w:rsidRPr="00531777" w:rsidTr="00531777">
        <w:trPr>
          <w:cantSplit/>
          <w:tblHeader/>
        </w:trPr>
        <w:tc>
          <w:tcPr>
            <w:tcW w:w="4986" w:type="dxa"/>
          </w:tcPr>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Phát động thực hiện trong tuần (3-5 phút): Phát động '5 thói quen vàng'.</w:t>
            </w:r>
          </w:p>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Mời HS đồng thanh cam kết; nhắc bỏ rác đúng nơi, giữ vệ sinh sân trường.</w:t>
            </w:r>
          </w:p>
        </w:tc>
        <w:tc>
          <w:tcPr>
            <w:tcW w:w="4986" w:type="dxa"/>
          </w:tcPr>
          <w:p w:rsidR="00531777" w:rsidRPr="00531777" w:rsidRDefault="00531777" w:rsidP="00531777">
            <w:pPr>
              <w:spacing w:after="200" w:line="276" w:lineRule="auto"/>
              <w:rPr>
                <w:rFonts w:ascii="Times New Roman" w:hAnsi="Times New Roman"/>
                <w:sz w:val="28"/>
                <w:szCs w:val="28"/>
              </w:rPr>
            </w:pPr>
          </w:p>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Đồng thanh cam kết thực hiện.</w:t>
            </w:r>
          </w:p>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Nhắc nhau giữ vệ sinh, ăn uống an toàn.</w:t>
            </w:r>
          </w:p>
        </w:tc>
      </w:tr>
      <w:tr w:rsidR="00531777" w:rsidRPr="00531777" w:rsidTr="00531777">
        <w:trPr>
          <w:cantSplit/>
          <w:tblHeader/>
        </w:trPr>
        <w:tc>
          <w:tcPr>
            <w:tcW w:w="4986" w:type="dxa"/>
          </w:tcPr>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Dặn dò - kết thúc (1-2 phút): Nhắc các lớp thực hiện chủ điểm trong tuần; kết thúc buổi sinh hoạt; hướng dẫn giải tán theo lớp.</w:t>
            </w:r>
          </w:p>
        </w:tc>
        <w:tc>
          <w:tcPr>
            <w:tcW w:w="4986" w:type="dxa"/>
          </w:tcPr>
          <w:p w:rsidR="00531777" w:rsidRPr="00531777" w:rsidRDefault="00531777" w:rsidP="00531777">
            <w:pPr>
              <w:spacing w:after="200" w:line="276" w:lineRule="auto"/>
              <w:rPr>
                <w:rFonts w:ascii="Times New Roman" w:hAnsi="Times New Roman"/>
                <w:sz w:val="28"/>
                <w:szCs w:val="28"/>
              </w:rPr>
            </w:pPr>
          </w:p>
          <w:p w:rsidR="00531777" w:rsidRPr="00531777" w:rsidRDefault="00531777" w:rsidP="00531777">
            <w:pPr>
              <w:spacing w:after="40" w:line="276" w:lineRule="auto"/>
              <w:rPr>
                <w:rFonts w:ascii="Times New Roman" w:hAnsi="Times New Roman"/>
                <w:sz w:val="28"/>
                <w:szCs w:val="28"/>
              </w:rPr>
            </w:pPr>
            <w:r w:rsidRPr="00531777">
              <w:rPr>
                <w:rFonts w:ascii="Times New Roman" w:hAnsi="Times New Roman"/>
                <w:sz w:val="28"/>
                <w:szCs w:val="28"/>
              </w:rPr>
              <w:t>- Giải tán trật tự theo hướng dẫn; bảo đảm an toàn.</w:t>
            </w:r>
          </w:p>
        </w:tc>
      </w:tr>
    </w:tbl>
    <w:p w:rsidR="00531777" w:rsidRPr="00531777" w:rsidRDefault="00531777" w:rsidP="00531777">
      <w:pPr>
        <w:spacing w:after="200" w:line="276" w:lineRule="auto"/>
        <w:rPr>
          <w:sz w:val="28"/>
          <w:szCs w:val="28"/>
        </w:rPr>
      </w:pPr>
    </w:p>
    <w:p w:rsidR="003A0A20" w:rsidRPr="00531777" w:rsidRDefault="00483C61" w:rsidP="00483C61">
      <w:pPr>
        <w:spacing w:line="288" w:lineRule="auto"/>
        <w:ind w:left="720" w:hanging="720"/>
        <w:rPr>
          <w:b/>
          <w:bCs/>
          <w:sz w:val="28"/>
          <w:szCs w:val="28"/>
          <w:u w:val="single"/>
        </w:rPr>
      </w:pPr>
      <w:r w:rsidRPr="00531777">
        <w:rPr>
          <w:b/>
          <w:bCs/>
          <w:sz w:val="28"/>
          <w:szCs w:val="28"/>
          <w:u w:val="single"/>
          <w:lang w:val="nl-NL"/>
        </w:rPr>
        <w:t xml:space="preserve">TUẦN </w:t>
      </w:r>
      <w:r w:rsidRPr="00531777">
        <w:rPr>
          <w:b/>
          <w:bCs/>
          <w:sz w:val="28"/>
          <w:szCs w:val="28"/>
          <w:u w:val="single"/>
        </w:rPr>
        <w:t>22</w:t>
      </w:r>
    </w:p>
    <w:p w:rsidR="003A0A20" w:rsidRPr="00531777" w:rsidRDefault="00483C61" w:rsidP="00483C61">
      <w:pPr>
        <w:spacing w:line="288" w:lineRule="auto"/>
        <w:ind w:left="720" w:hanging="720"/>
        <w:jc w:val="center"/>
        <w:rPr>
          <w:b/>
          <w:bCs/>
          <w:sz w:val="28"/>
          <w:szCs w:val="28"/>
          <w:u w:val="single"/>
          <w:lang w:val="nl-NL"/>
        </w:rPr>
      </w:pPr>
      <w:r w:rsidRPr="00531777">
        <w:rPr>
          <w:b/>
          <w:bCs/>
          <w:sz w:val="28"/>
          <w:szCs w:val="28"/>
          <w:u w:val="single"/>
          <w:lang w:val="nl-NL"/>
        </w:rPr>
        <w:lastRenderedPageBreak/>
        <w:t>HOẠT ĐỘNG TRẢI NGHIỆM</w:t>
      </w:r>
    </w:p>
    <w:p w:rsidR="003A0A20" w:rsidRPr="00531777" w:rsidRDefault="00483C61" w:rsidP="00483C61">
      <w:pPr>
        <w:spacing w:line="288" w:lineRule="auto"/>
        <w:ind w:left="720" w:hanging="720"/>
        <w:jc w:val="center"/>
        <w:rPr>
          <w:b/>
          <w:bCs/>
          <w:sz w:val="28"/>
          <w:szCs w:val="28"/>
        </w:rPr>
      </w:pPr>
      <w:r w:rsidRPr="00531777">
        <w:rPr>
          <w:b/>
          <w:bCs/>
          <w:sz w:val="28"/>
          <w:szCs w:val="28"/>
          <w:u w:val="single"/>
          <w:lang w:val="nl-NL"/>
        </w:rPr>
        <w:t>CHỦ ĐỀ</w:t>
      </w:r>
      <w:r w:rsidRPr="00531777">
        <w:rPr>
          <w:b/>
          <w:bCs/>
          <w:sz w:val="28"/>
          <w:szCs w:val="28"/>
          <w:lang w:val="nl-NL"/>
        </w:rPr>
        <w:t xml:space="preserve">: </w:t>
      </w:r>
      <w:r w:rsidRPr="00531777">
        <w:rPr>
          <w:b/>
          <w:bCs/>
          <w:sz w:val="28"/>
          <w:szCs w:val="28"/>
        </w:rPr>
        <w:t>ĂN UỐNG ĂN TOÀN, HỢP VỆ SINH</w:t>
      </w:r>
    </w:p>
    <w:p w:rsidR="003A0A20" w:rsidRPr="00531777" w:rsidRDefault="00483C61" w:rsidP="00483C61">
      <w:pPr>
        <w:spacing w:line="288" w:lineRule="auto"/>
        <w:ind w:left="720" w:hanging="720"/>
        <w:jc w:val="center"/>
        <w:rPr>
          <w:b/>
          <w:bCs/>
          <w:sz w:val="28"/>
          <w:szCs w:val="28"/>
        </w:rPr>
      </w:pPr>
      <w:r w:rsidRPr="00531777">
        <w:rPr>
          <w:b/>
          <w:bCs/>
          <w:sz w:val="28"/>
          <w:szCs w:val="28"/>
          <w:lang w:val="nl-NL"/>
        </w:rPr>
        <w:t xml:space="preserve">Sinh hoạt theo chủ đề: </w:t>
      </w:r>
      <w:r w:rsidRPr="00531777">
        <w:rPr>
          <w:b/>
          <w:bCs/>
          <w:sz w:val="28"/>
          <w:szCs w:val="28"/>
        </w:rPr>
        <w:t>BẾP NHÀ EM.</w:t>
      </w:r>
    </w:p>
    <w:p w:rsidR="003A0A20" w:rsidRPr="00531777" w:rsidRDefault="00483C61" w:rsidP="00483C61">
      <w:pPr>
        <w:spacing w:line="288" w:lineRule="auto"/>
        <w:ind w:firstLine="360"/>
        <w:rPr>
          <w:b/>
          <w:bCs/>
          <w:sz w:val="28"/>
          <w:szCs w:val="28"/>
          <w:u w:val="single"/>
          <w:lang w:val="nl-NL"/>
        </w:rPr>
      </w:pPr>
      <w:r w:rsidRPr="00531777">
        <w:rPr>
          <w:b/>
          <w:bCs/>
          <w:sz w:val="28"/>
          <w:szCs w:val="28"/>
          <w:u w:val="single"/>
          <w:lang w:val="nl-NL"/>
        </w:rPr>
        <w:t>I. YÊU CẦU CẦN ĐẠT:</w:t>
      </w:r>
    </w:p>
    <w:p w:rsidR="003A0A20" w:rsidRPr="00531777" w:rsidRDefault="00483C61" w:rsidP="00483C61">
      <w:pPr>
        <w:spacing w:line="288" w:lineRule="auto"/>
        <w:ind w:firstLine="360"/>
        <w:jc w:val="both"/>
        <w:rPr>
          <w:b/>
          <w:sz w:val="28"/>
          <w:szCs w:val="28"/>
          <w:lang w:val="nl-NL"/>
        </w:rPr>
      </w:pPr>
      <w:r w:rsidRPr="00531777">
        <w:rPr>
          <w:b/>
          <w:sz w:val="28"/>
          <w:szCs w:val="28"/>
          <w:lang w:val="nl-NL"/>
        </w:rPr>
        <w:t xml:space="preserve">1. Năng lực đặc thù: </w:t>
      </w:r>
    </w:p>
    <w:p w:rsidR="003A0A20" w:rsidRPr="00531777" w:rsidRDefault="00483C61" w:rsidP="00483C61">
      <w:pPr>
        <w:pStyle w:val="NormalWeb"/>
        <w:spacing w:beforeAutospacing="0" w:afterAutospacing="0" w:line="288" w:lineRule="auto"/>
        <w:jc w:val="both"/>
        <w:rPr>
          <w:sz w:val="28"/>
          <w:szCs w:val="28"/>
          <w:lang w:val="nl-NL"/>
        </w:rPr>
      </w:pPr>
      <w:r w:rsidRPr="00531777">
        <w:rPr>
          <w:color w:val="B3B300"/>
          <w:sz w:val="28"/>
          <w:szCs w:val="28"/>
          <w:lang w:val="nl-NL"/>
        </w:rPr>
        <w:t xml:space="preserve">     </w:t>
      </w:r>
      <w:r w:rsidRPr="00531777">
        <w:rPr>
          <w:sz w:val="28"/>
          <w:szCs w:val="28"/>
          <w:lang w:val="nl-NL"/>
        </w:rPr>
        <w:t xml:space="preserve">  - HS nhận biết được nguy cơ mất vệ sinh an cần thực phẩm trong gia đình, những tác động không tốt từ chế độ ăn uống không lành mạnh. </w:t>
      </w:r>
    </w:p>
    <w:p w:rsidR="003A0A20" w:rsidRPr="00531777" w:rsidRDefault="00483C61" w:rsidP="00483C61">
      <w:pPr>
        <w:pStyle w:val="NormalWeb"/>
        <w:spacing w:beforeAutospacing="0" w:afterAutospacing="0" w:line="288" w:lineRule="auto"/>
        <w:ind w:firstLineChars="150" w:firstLine="420"/>
        <w:jc w:val="both"/>
        <w:rPr>
          <w:sz w:val="28"/>
          <w:szCs w:val="28"/>
          <w:lang w:val="nl-NL"/>
        </w:rPr>
      </w:pPr>
      <w:r w:rsidRPr="00531777">
        <w:rPr>
          <w:sz w:val="28"/>
          <w:szCs w:val="28"/>
          <w:lang w:val="nl-NL"/>
        </w:rPr>
        <w:t>- Biết cách phát hiện, loại bỏ các thực phẩm không an toàn, luôn sử dụng thực phẩm sạch.</w:t>
      </w:r>
    </w:p>
    <w:p w:rsidR="003A0A20" w:rsidRPr="00531777" w:rsidRDefault="00483C61" w:rsidP="00483C61">
      <w:pPr>
        <w:spacing w:line="288" w:lineRule="auto"/>
        <w:ind w:firstLine="360"/>
        <w:jc w:val="both"/>
        <w:rPr>
          <w:b/>
          <w:sz w:val="28"/>
          <w:szCs w:val="28"/>
          <w:lang w:val="nl-NL"/>
        </w:rPr>
      </w:pPr>
      <w:r w:rsidRPr="00531777">
        <w:rPr>
          <w:b/>
          <w:sz w:val="28"/>
          <w:szCs w:val="28"/>
          <w:lang w:val="nl-NL"/>
        </w:rPr>
        <w:t>2. Năng lực chung.</w:t>
      </w:r>
    </w:p>
    <w:p w:rsidR="003A0A20" w:rsidRPr="00531777" w:rsidRDefault="00483C61" w:rsidP="00483C61">
      <w:pPr>
        <w:spacing w:line="288" w:lineRule="auto"/>
        <w:ind w:firstLine="360"/>
        <w:jc w:val="both"/>
        <w:rPr>
          <w:sz w:val="28"/>
          <w:szCs w:val="28"/>
          <w:lang w:val="nl-NL"/>
        </w:rPr>
      </w:pPr>
      <w:r w:rsidRPr="00531777">
        <w:rPr>
          <w:sz w:val="28"/>
          <w:szCs w:val="28"/>
          <w:lang w:val="nl-NL"/>
        </w:rPr>
        <w:t>- Năng lực tự chủ, tự học: bản thân tự tin về hình dáng của bản thân trước tập thể.</w:t>
      </w:r>
    </w:p>
    <w:p w:rsidR="003A0A20" w:rsidRPr="00531777" w:rsidRDefault="00483C61" w:rsidP="00483C61">
      <w:pPr>
        <w:spacing w:line="288" w:lineRule="auto"/>
        <w:ind w:firstLine="360"/>
        <w:jc w:val="both"/>
        <w:rPr>
          <w:sz w:val="28"/>
          <w:szCs w:val="28"/>
          <w:lang w:val="nl-NL"/>
        </w:rPr>
      </w:pPr>
      <w:r w:rsidRPr="00531777">
        <w:rPr>
          <w:sz w:val="28"/>
          <w:szCs w:val="28"/>
          <w:lang w:val="nl-NL"/>
        </w:rPr>
        <w:t>- Năng lực giải quyết vấn đề và sáng tạo: Biết xây dựng cho mình hình ảnh đẹp trước bạn bè (sạch sẽ, gọn gàng, mặc lịch sự,…).</w:t>
      </w:r>
    </w:p>
    <w:p w:rsidR="003A0A20" w:rsidRPr="00531777" w:rsidRDefault="00483C61" w:rsidP="00483C61">
      <w:pPr>
        <w:spacing w:line="288" w:lineRule="auto"/>
        <w:ind w:firstLine="360"/>
        <w:jc w:val="both"/>
        <w:rPr>
          <w:sz w:val="28"/>
          <w:szCs w:val="28"/>
          <w:lang w:val="nl-NL"/>
        </w:rPr>
      </w:pPr>
      <w:r w:rsidRPr="00531777">
        <w:rPr>
          <w:sz w:val="28"/>
          <w:szCs w:val="28"/>
          <w:lang w:val="nl-NL"/>
        </w:rPr>
        <w:t>- Năng lực giao tiếp và hợp tác: Biết chia sẻ với bạn về hiểu biết của mình về chăm sóc bản thân để có hình ảnh đẹp.</w:t>
      </w:r>
    </w:p>
    <w:p w:rsidR="003A0A20" w:rsidRPr="00531777" w:rsidRDefault="00483C61" w:rsidP="00483C61">
      <w:pPr>
        <w:spacing w:line="288" w:lineRule="auto"/>
        <w:ind w:firstLine="360"/>
        <w:jc w:val="both"/>
        <w:rPr>
          <w:b/>
          <w:sz w:val="28"/>
          <w:szCs w:val="28"/>
          <w:lang w:val="nl-NL"/>
        </w:rPr>
      </w:pPr>
      <w:r w:rsidRPr="00531777">
        <w:rPr>
          <w:b/>
          <w:sz w:val="28"/>
          <w:szCs w:val="28"/>
          <w:lang w:val="nl-NL"/>
        </w:rPr>
        <w:t>3. Phẩm chất.</w:t>
      </w:r>
    </w:p>
    <w:p w:rsidR="003A0A20" w:rsidRPr="00531777" w:rsidRDefault="00483C61" w:rsidP="00483C61">
      <w:pPr>
        <w:spacing w:line="288" w:lineRule="auto"/>
        <w:ind w:firstLine="360"/>
        <w:jc w:val="both"/>
        <w:rPr>
          <w:sz w:val="28"/>
          <w:szCs w:val="28"/>
          <w:lang w:val="nl-NL"/>
        </w:rPr>
      </w:pPr>
      <w:r w:rsidRPr="00531777">
        <w:rPr>
          <w:sz w:val="28"/>
          <w:szCs w:val="28"/>
          <w:lang w:val="nl-NL"/>
        </w:rPr>
        <w:t>- Phẩm chất nhân ái: tôn trọng bạn, yêu quý và cảm thông về hình ảnh cảu bạn..</w:t>
      </w:r>
    </w:p>
    <w:p w:rsidR="003A0A20" w:rsidRPr="00531777" w:rsidRDefault="00483C61" w:rsidP="00483C61">
      <w:pPr>
        <w:spacing w:line="288" w:lineRule="auto"/>
        <w:ind w:firstLine="360"/>
        <w:jc w:val="both"/>
        <w:rPr>
          <w:sz w:val="28"/>
          <w:szCs w:val="28"/>
          <w:lang w:val="nl-NL"/>
        </w:rPr>
      </w:pPr>
      <w:r w:rsidRPr="00531777">
        <w:rPr>
          <w:sz w:val="28"/>
          <w:szCs w:val="28"/>
          <w:lang w:val="nl-NL"/>
        </w:rPr>
        <w:t>- Phẩm chất chăm chỉ: Có tinh thần chăm chỉ rèn luyện để xây dựnh hình ảnh bản thân trước tập thể.</w:t>
      </w:r>
    </w:p>
    <w:p w:rsidR="003A0A20" w:rsidRPr="00531777" w:rsidRDefault="00483C61" w:rsidP="00483C61">
      <w:pPr>
        <w:spacing w:line="288" w:lineRule="auto"/>
        <w:ind w:firstLine="360"/>
        <w:jc w:val="both"/>
        <w:rPr>
          <w:sz w:val="28"/>
          <w:szCs w:val="28"/>
          <w:lang w:val="nl-NL"/>
        </w:rPr>
      </w:pPr>
      <w:r w:rsidRPr="00531777">
        <w:rPr>
          <w:sz w:val="28"/>
          <w:szCs w:val="28"/>
          <w:lang w:val="nl-NL"/>
        </w:rPr>
        <w:t>- Phẩm chất trách nhiệm: Có ý thức với lớp, tôn trọng hình ảnh của bạn bè trong lớp.</w:t>
      </w:r>
    </w:p>
    <w:p w:rsidR="003A0A20" w:rsidRPr="00531777" w:rsidRDefault="00483C61" w:rsidP="00483C61">
      <w:pPr>
        <w:spacing w:line="288" w:lineRule="auto"/>
        <w:ind w:firstLine="360"/>
        <w:jc w:val="both"/>
        <w:rPr>
          <w:b/>
          <w:sz w:val="28"/>
          <w:szCs w:val="28"/>
          <w:lang w:val="nl-NL"/>
        </w:rPr>
      </w:pPr>
      <w:r w:rsidRPr="00531777">
        <w:rPr>
          <w:b/>
          <w:sz w:val="28"/>
          <w:szCs w:val="28"/>
          <w:lang w:val="nl-NL"/>
        </w:rPr>
        <w:t xml:space="preserve">II. ĐỒ DÙNG DẠY HỌC </w:t>
      </w:r>
    </w:p>
    <w:p w:rsidR="003A0A20" w:rsidRPr="00531777" w:rsidRDefault="00483C61" w:rsidP="00483C61">
      <w:pPr>
        <w:spacing w:line="288" w:lineRule="auto"/>
        <w:ind w:firstLine="360"/>
        <w:jc w:val="both"/>
        <w:rPr>
          <w:sz w:val="28"/>
          <w:szCs w:val="28"/>
          <w:lang w:val="nl-NL"/>
        </w:rPr>
      </w:pPr>
      <w:r w:rsidRPr="00531777">
        <w:rPr>
          <w:sz w:val="28"/>
          <w:szCs w:val="28"/>
          <w:lang w:val="nl-NL"/>
        </w:rPr>
        <w:t>- Kế hoạch bài dạy, bài giảng Power point.</w:t>
      </w:r>
    </w:p>
    <w:p w:rsidR="003A0A20" w:rsidRPr="00531777" w:rsidRDefault="00483C61" w:rsidP="00483C61">
      <w:pPr>
        <w:spacing w:line="288" w:lineRule="auto"/>
        <w:ind w:firstLine="360"/>
        <w:jc w:val="both"/>
        <w:rPr>
          <w:sz w:val="28"/>
          <w:szCs w:val="28"/>
          <w:lang w:val="nl-NL"/>
        </w:rPr>
      </w:pPr>
      <w:r w:rsidRPr="00531777">
        <w:rPr>
          <w:sz w:val="28"/>
          <w:szCs w:val="28"/>
          <w:lang w:val="nl-NL"/>
        </w:rPr>
        <w:t>- SGK và các thiết bị, học liệu phụ vụ cho tiết dạy.</w:t>
      </w:r>
    </w:p>
    <w:p w:rsidR="003A0A20" w:rsidRPr="00531777" w:rsidRDefault="00483C61" w:rsidP="00483C61">
      <w:pPr>
        <w:spacing w:line="288" w:lineRule="auto"/>
        <w:ind w:firstLine="360"/>
        <w:jc w:val="both"/>
        <w:outlineLvl w:val="0"/>
        <w:rPr>
          <w:b/>
          <w:bCs/>
          <w:sz w:val="28"/>
          <w:szCs w:val="28"/>
          <w:u w:val="single"/>
          <w:lang w:val="nl-NL"/>
        </w:rPr>
      </w:pPr>
      <w:r w:rsidRPr="00531777">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3A0A20" w:rsidRPr="00531777">
        <w:tc>
          <w:tcPr>
            <w:tcW w:w="5862" w:type="dxa"/>
            <w:tcBorders>
              <w:bottom w:val="dashed" w:sz="4" w:space="0" w:color="auto"/>
            </w:tcBorders>
          </w:tcPr>
          <w:p w:rsidR="003A0A20" w:rsidRPr="00531777" w:rsidRDefault="00483C61" w:rsidP="00483C61">
            <w:pPr>
              <w:spacing w:line="288" w:lineRule="auto"/>
              <w:jc w:val="center"/>
              <w:rPr>
                <w:b/>
                <w:sz w:val="28"/>
                <w:szCs w:val="28"/>
                <w:lang w:val="nl-NL"/>
              </w:rPr>
            </w:pPr>
            <w:r w:rsidRPr="00531777">
              <w:rPr>
                <w:b/>
                <w:sz w:val="28"/>
                <w:szCs w:val="28"/>
                <w:lang w:val="nl-NL"/>
              </w:rPr>
              <w:t>Hoạt động của giáo viên</w:t>
            </w:r>
          </w:p>
        </w:tc>
        <w:tc>
          <w:tcPr>
            <w:tcW w:w="3876" w:type="dxa"/>
            <w:tcBorders>
              <w:bottom w:val="dashed" w:sz="4" w:space="0" w:color="auto"/>
            </w:tcBorders>
          </w:tcPr>
          <w:p w:rsidR="003A0A20" w:rsidRPr="00531777" w:rsidRDefault="00483C61" w:rsidP="00483C61">
            <w:pPr>
              <w:spacing w:line="288" w:lineRule="auto"/>
              <w:jc w:val="center"/>
              <w:rPr>
                <w:b/>
                <w:sz w:val="28"/>
                <w:szCs w:val="28"/>
                <w:lang w:val="nl-NL"/>
              </w:rPr>
            </w:pPr>
            <w:r w:rsidRPr="00531777">
              <w:rPr>
                <w:b/>
                <w:sz w:val="28"/>
                <w:szCs w:val="28"/>
                <w:lang w:val="nl-NL"/>
              </w:rPr>
              <w:t>Hoạt động của học sinh</w:t>
            </w:r>
          </w:p>
        </w:tc>
      </w:tr>
      <w:tr w:rsidR="003A0A20" w:rsidRPr="00531777">
        <w:tc>
          <w:tcPr>
            <w:tcW w:w="9738" w:type="dxa"/>
            <w:gridSpan w:val="2"/>
            <w:tcBorders>
              <w:bottom w:val="dashed" w:sz="4" w:space="0" w:color="auto"/>
            </w:tcBorders>
          </w:tcPr>
          <w:p w:rsidR="003A0A20" w:rsidRPr="00531777" w:rsidRDefault="00483C61" w:rsidP="00483C61">
            <w:pPr>
              <w:spacing w:line="288" w:lineRule="auto"/>
              <w:jc w:val="both"/>
              <w:rPr>
                <w:bCs/>
                <w:i/>
                <w:sz w:val="28"/>
                <w:szCs w:val="28"/>
                <w:lang w:val="nl-NL"/>
              </w:rPr>
            </w:pPr>
            <w:r w:rsidRPr="00531777">
              <w:rPr>
                <w:b/>
                <w:bCs/>
                <w:sz w:val="28"/>
                <w:szCs w:val="28"/>
                <w:lang w:val="nl-NL"/>
              </w:rPr>
              <w:t>1. Khởi động:</w:t>
            </w:r>
          </w:p>
          <w:p w:rsidR="003A0A20" w:rsidRPr="00531777" w:rsidRDefault="00483C61" w:rsidP="00483C61">
            <w:pPr>
              <w:spacing w:line="288" w:lineRule="auto"/>
              <w:jc w:val="both"/>
              <w:rPr>
                <w:sz w:val="28"/>
                <w:szCs w:val="28"/>
                <w:lang w:val="nl-NL"/>
              </w:rPr>
            </w:pPr>
            <w:r w:rsidRPr="00531777">
              <w:rPr>
                <w:sz w:val="28"/>
                <w:szCs w:val="28"/>
                <w:lang w:val="nl-NL"/>
              </w:rPr>
              <w:t xml:space="preserve">- Mục tiêu: </w:t>
            </w:r>
          </w:p>
          <w:p w:rsidR="003A0A20" w:rsidRPr="00531777" w:rsidRDefault="00483C61" w:rsidP="00483C61">
            <w:pPr>
              <w:spacing w:line="288" w:lineRule="auto"/>
              <w:jc w:val="both"/>
              <w:rPr>
                <w:sz w:val="28"/>
                <w:szCs w:val="28"/>
                <w:lang w:val="nl-NL"/>
              </w:rPr>
            </w:pPr>
            <w:r w:rsidRPr="00531777">
              <w:rPr>
                <w:sz w:val="28"/>
                <w:szCs w:val="28"/>
                <w:lang w:val="nl-NL"/>
              </w:rPr>
              <w:t>+ Tạo không khí vui vẻ, khấn khởi trước giờ học.</w:t>
            </w:r>
          </w:p>
          <w:p w:rsidR="003A0A20" w:rsidRPr="00531777" w:rsidRDefault="00483C61" w:rsidP="00483C61">
            <w:pPr>
              <w:spacing w:line="288" w:lineRule="auto"/>
              <w:jc w:val="both"/>
              <w:rPr>
                <w:sz w:val="28"/>
                <w:szCs w:val="28"/>
                <w:lang w:val="nl-NL"/>
              </w:rPr>
            </w:pPr>
            <w:r w:rsidRPr="00531777">
              <w:rPr>
                <w:sz w:val="28"/>
                <w:szCs w:val="28"/>
                <w:lang w:val="nl-NL"/>
              </w:rPr>
              <w:t>+ Xây dựng kĩ năng quan sát để nhận ra đặc điểm khác biệt trong ngoại hình, trang phục của mọi người xung quanh.</w:t>
            </w:r>
          </w:p>
          <w:p w:rsidR="003A0A20" w:rsidRPr="00531777" w:rsidRDefault="00483C61" w:rsidP="00483C61">
            <w:pPr>
              <w:spacing w:line="288" w:lineRule="auto"/>
              <w:jc w:val="both"/>
              <w:rPr>
                <w:sz w:val="28"/>
                <w:szCs w:val="28"/>
                <w:lang w:val="nl-NL"/>
              </w:rPr>
            </w:pPr>
            <w:r w:rsidRPr="00531777">
              <w:rPr>
                <w:sz w:val="28"/>
                <w:szCs w:val="28"/>
                <w:lang w:val="nl-NL"/>
              </w:rPr>
              <w:t>- Cách tiến hành:</w:t>
            </w:r>
          </w:p>
        </w:tc>
      </w:tr>
      <w:tr w:rsidR="003A0A20" w:rsidRPr="00531777">
        <w:tc>
          <w:tcPr>
            <w:tcW w:w="5862" w:type="dxa"/>
            <w:tcBorders>
              <w:bottom w:val="dashed" w:sz="4" w:space="0" w:color="auto"/>
            </w:tcBorders>
          </w:tcPr>
          <w:p w:rsidR="003A0A20" w:rsidRPr="00531777" w:rsidRDefault="00483C61" w:rsidP="00483C61">
            <w:pPr>
              <w:pStyle w:val="NormalWeb"/>
              <w:spacing w:beforeAutospacing="0" w:afterAutospacing="0" w:line="288" w:lineRule="auto"/>
              <w:rPr>
                <w:color w:val="BABA00"/>
                <w:sz w:val="28"/>
                <w:szCs w:val="28"/>
              </w:rPr>
            </w:pPr>
            <w:r w:rsidRPr="00531777">
              <w:rPr>
                <w:bCs/>
                <w:sz w:val="28"/>
                <w:szCs w:val="28"/>
              </w:rPr>
              <w:t xml:space="preserve">- </w:t>
            </w:r>
            <w:r w:rsidRPr="00531777">
              <w:rPr>
                <w:bCs/>
                <w:sz w:val="28"/>
                <w:szCs w:val="28"/>
                <w:lang w:val="nl-NL"/>
              </w:rPr>
              <w:t xml:space="preserve">GV mở bài hát </w:t>
            </w:r>
            <w:r w:rsidRPr="00531777">
              <w:rPr>
                <w:sz w:val="28"/>
                <w:szCs w:val="28"/>
              </w:rPr>
              <w:t>"Chiếc bụng đói"</w:t>
            </w:r>
            <w:r w:rsidRPr="00531777">
              <w:rPr>
                <w:bCs/>
                <w:sz w:val="28"/>
                <w:szCs w:val="28"/>
                <w:lang w:val="nl-NL"/>
              </w:rPr>
              <w:t xml:space="preserve"> để khởi động bài học.</w:t>
            </w:r>
          </w:p>
          <w:p w:rsidR="003A0A20" w:rsidRPr="00531777" w:rsidRDefault="00483C61" w:rsidP="00483C61">
            <w:pPr>
              <w:pStyle w:val="NormalWeb"/>
              <w:spacing w:beforeAutospacing="0" w:afterAutospacing="0" w:line="288" w:lineRule="auto"/>
              <w:rPr>
                <w:sz w:val="28"/>
                <w:szCs w:val="28"/>
              </w:rPr>
            </w:pPr>
            <w:r w:rsidRPr="00531777">
              <w:rPr>
                <w:sz w:val="28"/>
                <w:szCs w:val="28"/>
                <w:u w:val="single"/>
              </w:rPr>
              <w:t>-</w:t>
            </w:r>
            <w:r w:rsidRPr="00531777">
              <w:rPr>
                <w:color w:val="BABA00"/>
                <w:sz w:val="28"/>
                <w:szCs w:val="28"/>
              </w:rPr>
              <w:t xml:space="preserve"> </w:t>
            </w:r>
            <w:r w:rsidRPr="00531777">
              <w:rPr>
                <w:sz w:val="28"/>
                <w:szCs w:val="28"/>
              </w:rPr>
              <w:t xml:space="preserve">GV mời HS đứng dậy tại chỗ và hướng dẫn một vài động tác và phỏng việc ăn uống như xúc cơm ăn, lau và miệng xoa bụng hài hước để Hs làm </w:t>
            </w:r>
            <w:r w:rsidRPr="00531777">
              <w:rPr>
                <w:sz w:val="28"/>
                <w:szCs w:val="28"/>
              </w:rPr>
              <w:lastRenderedPageBreak/>
              <w:t>theo.</w:t>
            </w:r>
          </w:p>
          <w:p w:rsidR="003A0A20" w:rsidRPr="00531777" w:rsidRDefault="00483C61" w:rsidP="00483C61">
            <w:pPr>
              <w:spacing w:line="288" w:lineRule="auto"/>
              <w:jc w:val="both"/>
              <w:outlineLvl w:val="0"/>
              <w:rPr>
                <w:bCs/>
                <w:sz w:val="28"/>
                <w:szCs w:val="28"/>
                <w:lang w:val="nl-NL"/>
              </w:rPr>
            </w:pPr>
            <w:r w:rsidRPr="00531777">
              <w:rPr>
                <w:bCs/>
                <w:sz w:val="28"/>
                <w:szCs w:val="28"/>
                <w:lang w:val="nl-NL"/>
              </w:rPr>
              <w:t>- GV Nhận xét, tuyên dương.</w:t>
            </w:r>
          </w:p>
          <w:p w:rsidR="003A0A20" w:rsidRPr="00531777" w:rsidRDefault="00483C61" w:rsidP="00483C61">
            <w:pPr>
              <w:pStyle w:val="NormalWeb"/>
              <w:spacing w:beforeAutospacing="0" w:afterAutospacing="0" w:line="288" w:lineRule="auto"/>
              <w:rPr>
                <w:sz w:val="28"/>
                <w:szCs w:val="28"/>
              </w:rPr>
            </w:pPr>
            <w:r w:rsidRPr="00531777">
              <w:rPr>
                <w:sz w:val="28"/>
                <w:szCs w:val="28"/>
              </w:rPr>
              <w:t xml:space="preserve">  Kết luận: Một chiếc bụng đói tất nhiên phải ăn, tuy nhiên, không phải đố ăn nào ăn cũng đi được, chúng ta cần lựa chọn những những đồ ăn vừa ngon vừa sạch sạch.</w:t>
            </w:r>
          </w:p>
          <w:p w:rsidR="003A0A20" w:rsidRPr="00531777" w:rsidRDefault="00483C61" w:rsidP="00483C61">
            <w:pPr>
              <w:pStyle w:val="NormalWeb"/>
              <w:spacing w:beforeAutospacing="0" w:afterAutospacing="0" w:line="288" w:lineRule="auto"/>
              <w:rPr>
                <w:bCs/>
                <w:sz w:val="28"/>
                <w:szCs w:val="28"/>
                <w:lang w:val="nl-NL"/>
              </w:rPr>
            </w:pPr>
            <w:r w:rsidRPr="00531777">
              <w:rPr>
                <w:bCs/>
                <w:sz w:val="28"/>
                <w:szCs w:val="28"/>
                <w:lang w:val="nl-NL"/>
              </w:rPr>
              <w:t>- GV dẫn dắt vào bài mới</w:t>
            </w:r>
          </w:p>
        </w:tc>
        <w:tc>
          <w:tcPr>
            <w:tcW w:w="3876" w:type="dxa"/>
            <w:tcBorders>
              <w:bottom w:val="dashed" w:sz="4" w:space="0" w:color="auto"/>
            </w:tcBorders>
          </w:tcPr>
          <w:p w:rsidR="003A0A20" w:rsidRPr="00531777" w:rsidRDefault="00483C61" w:rsidP="00483C61">
            <w:pPr>
              <w:spacing w:line="288" w:lineRule="auto"/>
              <w:rPr>
                <w:sz w:val="28"/>
                <w:szCs w:val="28"/>
                <w:lang w:val="nl-NL"/>
              </w:rPr>
            </w:pPr>
            <w:r w:rsidRPr="00531777">
              <w:rPr>
                <w:rFonts w:eastAsia="SimSun"/>
                <w:sz w:val="28"/>
                <w:szCs w:val="28"/>
                <w:lang w:val="nl-NL"/>
              </w:rPr>
              <w:lastRenderedPageBreak/>
              <w:t>- Nhảy điệu thủy "Chiếc bụng đói"</w:t>
            </w:r>
          </w:p>
          <w:p w:rsidR="003A0A20" w:rsidRPr="00531777" w:rsidRDefault="003A0A20" w:rsidP="00483C61">
            <w:pPr>
              <w:spacing w:line="288" w:lineRule="auto"/>
              <w:rPr>
                <w:sz w:val="28"/>
                <w:szCs w:val="28"/>
                <w:lang w:val="nl-NL"/>
              </w:rPr>
            </w:pPr>
          </w:p>
          <w:p w:rsidR="003A0A20" w:rsidRPr="00531777" w:rsidRDefault="00483C61" w:rsidP="00483C61">
            <w:pPr>
              <w:spacing w:line="288" w:lineRule="auto"/>
              <w:jc w:val="both"/>
              <w:rPr>
                <w:sz w:val="28"/>
                <w:szCs w:val="28"/>
                <w:lang w:val="nl-NL"/>
              </w:rPr>
            </w:pPr>
            <w:r w:rsidRPr="00531777">
              <w:rPr>
                <w:sz w:val="28"/>
                <w:szCs w:val="28"/>
                <w:lang w:val="nl-NL"/>
              </w:rPr>
              <w:t>- HS thực hiện theo động tác của GV.</w:t>
            </w:r>
          </w:p>
          <w:p w:rsidR="003A0A20" w:rsidRPr="00531777" w:rsidRDefault="003A0A20" w:rsidP="00483C61">
            <w:pPr>
              <w:spacing w:line="288" w:lineRule="auto"/>
              <w:jc w:val="both"/>
              <w:rPr>
                <w:sz w:val="28"/>
                <w:szCs w:val="28"/>
                <w:lang w:val="nl-NL"/>
              </w:rPr>
            </w:pPr>
          </w:p>
          <w:p w:rsidR="003A0A20" w:rsidRPr="00531777" w:rsidRDefault="003A0A20" w:rsidP="00483C61">
            <w:pPr>
              <w:spacing w:line="288" w:lineRule="auto"/>
              <w:jc w:val="both"/>
              <w:rPr>
                <w:sz w:val="28"/>
                <w:szCs w:val="28"/>
                <w:lang w:val="nl-NL"/>
              </w:rPr>
            </w:pPr>
          </w:p>
          <w:p w:rsidR="003A0A20" w:rsidRPr="00531777" w:rsidRDefault="00483C61" w:rsidP="00483C61">
            <w:pPr>
              <w:spacing w:line="288" w:lineRule="auto"/>
              <w:jc w:val="both"/>
              <w:rPr>
                <w:sz w:val="28"/>
                <w:szCs w:val="28"/>
              </w:rPr>
            </w:pPr>
            <w:r w:rsidRPr="00531777">
              <w:rPr>
                <w:sz w:val="28"/>
                <w:szCs w:val="28"/>
              </w:rPr>
              <w:t>- Lắng nghe.</w:t>
            </w:r>
          </w:p>
        </w:tc>
      </w:tr>
      <w:tr w:rsidR="003A0A20" w:rsidRPr="00531777">
        <w:tc>
          <w:tcPr>
            <w:tcW w:w="9738" w:type="dxa"/>
            <w:gridSpan w:val="2"/>
            <w:tcBorders>
              <w:top w:val="dashed" w:sz="4" w:space="0" w:color="auto"/>
              <w:bottom w:val="dashed" w:sz="4" w:space="0" w:color="auto"/>
            </w:tcBorders>
          </w:tcPr>
          <w:p w:rsidR="003A0A20" w:rsidRPr="00531777" w:rsidRDefault="00483C61" w:rsidP="00483C61">
            <w:pPr>
              <w:spacing w:line="288" w:lineRule="auto"/>
              <w:jc w:val="both"/>
              <w:rPr>
                <w:b/>
                <w:bCs/>
                <w:iCs/>
                <w:sz w:val="28"/>
                <w:szCs w:val="28"/>
                <w:lang w:val="nl-NL"/>
              </w:rPr>
            </w:pPr>
            <w:r w:rsidRPr="00531777">
              <w:rPr>
                <w:b/>
                <w:bCs/>
                <w:iCs/>
                <w:sz w:val="28"/>
                <w:szCs w:val="28"/>
                <w:lang w:val="nl-NL"/>
              </w:rPr>
              <w:lastRenderedPageBreak/>
              <w:t>2. Khám phá</w:t>
            </w:r>
            <w:r w:rsidRPr="00531777">
              <w:rPr>
                <w:bCs/>
                <w:i/>
                <w:iCs/>
                <w:sz w:val="28"/>
                <w:szCs w:val="28"/>
                <w:lang w:val="nl-NL"/>
              </w:rPr>
              <w:t>:</w:t>
            </w:r>
          </w:p>
          <w:p w:rsidR="003A0A20" w:rsidRPr="00531777" w:rsidRDefault="00483C61" w:rsidP="00483C61">
            <w:pPr>
              <w:pStyle w:val="NormalWeb"/>
              <w:spacing w:beforeAutospacing="0" w:afterAutospacing="0" w:line="288" w:lineRule="auto"/>
              <w:rPr>
                <w:sz w:val="28"/>
                <w:szCs w:val="28"/>
              </w:rPr>
            </w:pPr>
            <w:r w:rsidRPr="00531777">
              <w:rPr>
                <w:b/>
                <w:bCs/>
                <w:iCs/>
                <w:sz w:val="28"/>
                <w:szCs w:val="28"/>
                <w:lang w:val="nl-NL"/>
              </w:rPr>
              <w:t xml:space="preserve">- </w:t>
            </w:r>
            <w:r w:rsidRPr="00531777">
              <w:rPr>
                <w:bCs/>
                <w:sz w:val="28"/>
                <w:szCs w:val="28"/>
                <w:lang w:val="nl-NL"/>
              </w:rPr>
              <w:t>Mục tiêu:</w:t>
            </w:r>
            <w:r w:rsidRPr="00531777">
              <w:rPr>
                <w:sz w:val="28"/>
                <w:szCs w:val="28"/>
                <w:lang w:val="nl-NL"/>
              </w:rPr>
              <w:t xml:space="preserve"> </w:t>
            </w:r>
            <w:r w:rsidRPr="00531777">
              <w:rPr>
                <w:sz w:val="28"/>
                <w:szCs w:val="28"/>
              </w:rPr>
              <w:t xml:space="preserve">  - HS nhận biết được nguy cơ mất vệ sinh an cần thực phẩm trong gia đình, những tác động không tốt từ chế độ ăn uống không lành mạnh. </w:t>
            </w:r>
          </w:p>
          <w:p w:rsidR="003A0A20" w:rsidRPr="00531777" w:rsidRDefault="00483C61" w:rsidP="00483C61">
            <w:pPr>
              <w:pStyle w:val="NormalWeb"/>
              <w:spacing w:beforeAutospacing="0" w:afterAutospacing="0" w:line="288" w:lineRule="auto"/>
              <w:ind w:firstLineChars="150" w:firstLine="420"/>
              <w:rPr>
                <w:sz w:val="28"/>
                <w:szCs w:val="28"/>
              </w:rPr>
            </w:pPr>
            <w:r w:rsidRPr="00531777">
              <w:rPr>
                <w:sz w:val="28"/>
                <w:szCs w:val="28"/>
              </w:rPr>
              <w:t>- Biết cách phát hiện, loại bỏ các thực phẩm không an toàn, luôn sử dụng thực phẩm sạch.</w:t>
            </w:r>
          </w:p>
          <w:p w:rsidR="003A0A20" w:rsidRPr="00531777" w:rsidRDefault="00483C61" w:rsidP="00483C61">
            <w:pPr>
              <w:spacing w:line="288" w:lineRule="auto"/>
              <w:jc w:val="both"/>
              <w:rPr>
                <w:sz w:val="28"/>
                <w:szCs w:val="28"/>
                <w:lang w:val="nl-NL"/>
              </w:rPr>
            </w:pPr>
            <w:r w:rsidRPr="00531777">
              <w:rPr>
                <w:b/>
                <w:bCs/>
                <w:iCs/>
                <w:sz w:val="28"/>
                <w:szCs w:val="28"/>
                <w:lang w:val="nl-NL"/>
              </w:rPr>
              <w:t xml:space="preserve">- </w:t>
            </w:r>
            <w:r w:rsidRPr="00531777">
              <w:rPr>
                <w:bCs/>
                <w:iCs/>
                <w:sz w:val="28"/>
                <w:szCs w:val="28"/>
                <w:lang w:val="nl-NL"/>
              </w:rPr>
              <w:t>Cách tiến hành:</w:t>
            </w:r>
          </w:p>
        </w:tc>
      </w:tr>
      <w:tr w:rsidR="003A0A20" w:rsidRPr="00531777">
        <w:tc>
          <w:tcPr>
            <w:tcW w:w="5862" w:type="dxa"/>
            <w:tcBorders>
              <w:top w:val="dashed" w:sz="4" w:space="0" w:color="auto"/>
              <w:bottom w:val="dashed" w:sz="4" w:space="0" w:color="auto"/>
            </w:tcBorders>
          </w:tcPr>
          <w:p w:rsidR="003A0A20" w:rsidRPr="00531777" w:rsidRDefault="00483C61" w:rsidP="00483C61">
            <w:pPr>
              <w:pStyle w:val="NormalWeb"/>
              <w:spacing w:beforeAutospacing="0" w:afterAutospacing="0" w:line="288" w:lineRule="auto"/>
              <w:rPr>
                <w:b/>
                <w:bCs/>
                <w:sz w:val="28"/>
                <w:szCs w:val="28"/>
              </w:rPr>
            </w:pPr>
            <w:r w:rsidRPr="00531777">
              <w:rPr>
                <w:b/>
                <w:bCs/>
                <w:sz w:val="28"/>
                <w:szCs w:val="28"/>
              </w:rPr>
              <w:t xml:space="preserve">Hoạt động 1: </w:t>
            </w:r>
            <w:r w:rsidRPr="00531777">
              <w:rPr>
                <w:color w:val="BEBE00"/>
                <w:sz w:val="28"/>
                <w:szCs w:val="28"/>
              </w:rPr>
              <w:t> </w:t>
            </w:r>
            <w:r w:rsidRPr="00531777">
              <w:rPr>
                <w:sz w:val="28"/>
                <w:szCs w:val="28"/>
              </w:rPr>
              <w:t xml:space="preserve">Kể chuyện tương tác về các bạn thích ăn đồ ăn </w:t>
            </w:r>
            <w:proofErr w:type="gramStart"/>
            <w:r w:rsidRPr="00531777">
              <w:rPr>
                <w:sz w:val="28"/>
                <w:szCs w:val="28"/>
              </w:rPr>
              <w:t>nhanh</w:t>
            </w:r>
            <w:r w:rsidRPr="00531777">
              <w:rPr>
                <w:b/>
                <w:bCs/>
                <w:sz w:val="28"/>
                <w:szCs w:val="28"/>
              </w:rPr>
              <w:t>( làm</w:t>
            </w:r>
            <w:proofErr w:type="gramEnd"/>
            <w:r w:rsidRPr="00531777">
              <w:rPr>
                <w:b/>
                <w:bCs/>
                <w:sz w:val="28"/>
                <w:szCs w:val="28"/>
              </w:rPr>
              <w:t xml:space="preserve"> việc nhóm 4)</w:t>
            </w:r>
          </w:p>
          <w:p w:rsidR="003A0A20" w:rsidRPr="00531777" w:rsidRDefault="00483C61" w:rsidP="00483C61">
            <w:pPr>
              <w:pStyle w:val="NormalWeb"/>
              <w:spacing w:beforeAutospacing="0" w:afterAutospacing="0" w:line="288" w:lineRule="auto"/>
              <w:rPr>
                <w:sz w:val="28"/>
                <w:szCs w:val="28"/>
              </w:rPr>
            </w:pPr>
            <w:r w:rsidRPr="00531777">
              <w:rPr>
                <w:sz w:val="28"/>
                <w:szCs w:val="28"/>
              </w:rPr>
              <w:t>-GV đặt câu hỏi để lựa chọn hai HS tham gia vào câu chuyện: Có bạn nào trong lớp ta thích đồ ăn nhanh?</w:t>
            </w:r>
          </w:p>
          <w:p w:rsidR="003A0A20" w:rsidRPr="00531777" w:rsidRDefault="00483C61" w:rsidP="00483C61">
            <w:pPr>
              <w:pStyle w:val="NormalWeb"/>
              <w:spacing w:beforeAutospacing="0" w:afterAutospacing="0" w:line="288" w:lineRule="auto"/>
              <w:rPr>
                <w:sz w:val="28"/>
                <w:szCs w:val="28"/>
              </w:rPr>
            </w:pPr>
            <w:r w:rsidRPr="00531777">
              <w:rPr>
                <w:sz w:val="28"/>
                <w:szCs w:val="28"/>
              </w:rPr>
              <w:t xml:space="preserve"> - GV chọn hai bạn thích đồ ăn nhanh lên sắm vai hai nhân vật trong câu chuyện: Cậu bé "Hăm bơ gơ" và cô bé "Nước ngọt” </w:t>
            </w:r>
          </w:p>
          <w:p w:rsidR="003A0A20" w:rsidRPr="00531777" w:rsidRDefault="00483C61" w:rsidP="00483C61">
            <w:pPr>
              <w:pStyle w:val="NormalWeb"/>
              <w:spacing w:beforeAutospacing="0" w:afterAutospacing="0" w:line="288" w:lineRule="auto"/>
              <w:rPr>
                <w:sz w:val="28"/>
                <w:szCs w:val="28"/>
              </w:rPr>
            </w:pPr>
            <w:r w:rsidRPr="00531777">
              <w:rPr>
                <w:noProof/>
                <w:sz w:val="28"/>
                <w:szCs w:val="28"/>
                <w:lang w:val="vi-VN" w:eastAsia="vi-VN"/>
              </w:rPr>
              <w:drawing>
                <wp:anchor distT="0" distB="0" distL="114300" distR="114300" simplePos="0" relativeHeight="251655168" behindDoc="0" locked="0" layoutInCell="1" allowOverlap="1" wp14:anchorId="622D6AEC" wp14:editId="036BDDD8">
                  <wp:simplePos x="0" y="0"/>
                  <wp:positionH relativeFrom="column">
                    <wp:posOffset>138430</wp:posOffset>
                  </wp:positionH>
                  <wp:positionV relativeFrom="paragraph">
                    <wp:posOffset>125730</wp:posOffset>
                  </wp:positionV>
                  <wp:extent cx="2724785" cy="1844675"/>
                  <wp:effectExtent l="0" t="0" r="18415" b="3175"/>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5"/>
                          <a:srcRect l="50993" t="25932" r="17014" b="21753"/>
                          <a:stretch>
                            <a:fillRect/>
                          </a:stretch>
                        </pic:blipFill>
                        <pic:spPr>
                          <a:xfrm>
                            <a:off x="0" y="0"/>
                            <a:ext cx="2724785" cy="1844675"/>
                          </a:xfrm>
                          <a:prstGeom prst="ellipse">
                            <a:avLst/>
                          </a:prstGeom>
                          <a:noFill/>
                          <a:ln>
                            <a:noFill/>
                          </a:ln>
                        </pic:spPr>
                      </pic:pic>
                    </a:graphicData>
                  </a:graphic>
                </wp:anchor>
              </w:drawing>
            </w:r>
          </w:p>
          <w:p w:rsidR="003A0A20" w:rsidRPr="00531777" w:rsidRDefault="003A0A20" w:rsidP="00483C61">
            <w:pPr>
              <w:pStyle w:val="NormalWeb"/>
              <w:spacing w:beforeAutospacing="0" w:afterAutospacing="0" w:line="288" w:lineRule="auto"/>
              <w:rPr>
                <w:sz w:val="28"/>
                <w:szCs w:val="28"/>
              </w:rPr>
            </w:pPr>
          </w:p>
          <w:p w:rsidR="003A0A20" w:rsidRPr="00531777" w:rsidRDefault="003A0A20" w:rsidP="00483C61">
            <w:pPr>
              <w:pStyle w:val="NormalWeb"/>
              <w:spacing w:beforeAutospacing="0" w:afterAutospacing="0" w:line="288" w:lineRule="auto"/>
              <w:rPr>
                <w:sz w:val="28"/>
                <w:szCs w:val="28"/>
              </w:rPr>
            </w:pPr>
          </w:p>
          <w:p w:rsidR="003A0A20" w:rsidRPr="00531777" w:rsidRDefault="003A0A20" w:rsidP="00483C61">
            <w:pPr>
              <w:pStyle w:val="NormalWeb"/>
              <w:spacing w:beforeAutospacing="0" w:afterAutospacing="0" w:line="288" w:lineRule="auto"/>
              <w:rPr>
                <w:sz w:val="28"/>
                <w:szCs w:val="28"/>
              </w:rPr>
            </w:pPr>
          </w:p>
          <w:p w:rsidR="003A0A20" w:rsidRPr="00531777" w:rsidRDefault="003A0A20" w:rsidP="00483C61">
            <w:pPr>
              <w:pStyle w:val="NormalWeb"/>
              <w:spacing w:beforeAutospacing="0" w:afterAutospacing="0" w:line="288" w:lineRule="auto"/>
              <w:rPr>
                <w:sz w:val="28"/>
                <w:szCs w:val="28"/>
              </w:rPr>
            </w:pPr>
          </w:p>
          <w:p w:rsidR="003A0A20" w:rsidRPr="00531777" w:rsidRDefault="003A0A20" w:rsidP="00483C61">
            <w:pPr>
              <w:pStyle w:val="NormalWeb"/>
              <w:spacing w:beforeAutospacing="0" w:afterAutospacing="0" w:line="288" w:lineRule="auto"/>
              <w:rPr>
                <w:sz w:val="28"/>
                <w:szCs w:val="28"/>
              </w:rPr>
            </w:pPr>
          </w:p>
          <w:p w:rsidR="003A0A20" w:rsidRPr="00531777" w:rsidRDefault="003A0A20" w:rsidP="00483C61">
            <w:pPr>
              <w:pStyle w:val="NormalWeb"/>
              <w:spacing w:beforeAutospacing="0" w:afterAutospacing="0" w:line="288" w:lineRule="auto"/>
              <w:rPr>
                <w:sz w:val="28"/>
                <w:szCs w:val="28"/>
              </w:rPr>
            </w:pPr>
          </w:p>
          <w:p w:rsidR="003A0A20" w:rsidRPr="00531777" w:rsidRDefault="003A0A20" w:rsidP="00483C61">
            <w:pPr>
              <w:pStyle w:val="NormalWeb"/>
              <w:spacing w:beforeAutospacing="0" w:afterAutospacing="0" w:line="288" w:lineRule="auto"/>
              <w:rPr>
                <w:sz w:val="28"/>
                <w:szCs w:val="28"/>
              </w:rPr>
            </w:pPr>
          </w:p>
          <w:p w:rsidR="003A0A20" w:rsidRPr="00531777" w:rsidRDefault="00483C61" w:rsidP="00483C61">
            <w:pPr>
              <w:pStyle w:val="NormalWeb"/>
              <w:spacing w:beforeAutospacing="0" w:afterAutospacing="0" w:line="288" w:lineRule="auto"/>
              <w:rPr>
                <w:sz w:val="28"/>
                <w:szCs w:val="28"/>
              </w:rPr>
            </w:pPr>
            <w:r w:rsidRPr="00531777">
              <w:rPr>
                <w:color w:val="000000"/>
                <w:sz w:val="28"/>
                <w:szCs w:val="28"/>
              </w:rPr>
              <w:t xml:space="preserve"> - GV mời 4-5 HS đưa ra những lí lẽ để thuyết phục các nhân vật trong câu chuyện suy nghĩ lại để chọn thói quen ăn uống lành mạnh hơn. (GV theo dõi để gợi ý hỗ trợ: gây béo phì, chất phụ </w:t>
            </w:r>
            <w:proofErr w:type="gramStart"/>
            <w:r w:rsidRPr="00531777">
              <w:rPr>
                <w:color w:val="000000"/>
                <w:sz w:val="28"/>
                <w:szCs w:val="28"/>
              </w:rPr>
              <w:t>gia,...</w:t>
            </w:r>
            <w:proofErr w:type="gramEnd"/>
            <w:r w:rsidRPr="00531777">
              <w:rPr>
                <w:color w:val="000000"/>
                <w:sz w:val="28"/>
                <w:szCs w:val="28"/>
              </w:rPr>
              <w:t>)</w:t>
            </w:r>
          </w:p>
          <w:p w:rsidR="003A0A20" w:rsidRPr="00531777" w:rsidRDefault="003A0A20" w:rsidP="00483C61">
            <w:pPr>
              <w:pStyle w:val="NormalWeb"/>
              <w:spacing w:beforeAutospacing="0" w:afterAutospacing="0" w:line="288" w:lineRule="auto"/>
              <w:rPr>
                <w:sz w:val="28"/>
                <w:szCs w:val="28"/>
              </w:rPr>
            </w:pPr>
          </w:p>
          <w:p w:rsidR="003A0A20" w:rsidRPr="00531777" w:rsidRDefault="003A0A20" w:rsidP="00483C61">
            <w:pPr>
              <w:pStyle w:val="NormalWeb"/>
              <w:spacing w:beforeAutospacing="0" w:afterAutospacing="0" w:line="288" w:lineRule="auto"/>
              <w:rPr>
                <w:sz w:val="28"/>
                <w:szCs w:val="28"/>
              </w:rPr>
            </w:pPr>
          </w:p>
          <w:p w:rsidR="003A0A20" w:rsidRPr="00531777" w:rsidRDefault="003A0A20" w:rsidP="00483C61">
            <w:pPr>
              <w:pStyle w:val="NormalWeb"/>
              <w:spacing w:beforeAutospacing="0" w:afterAutospacing="0" w:line="288" w:lineRule="auto"/>
              <w:rPr>
                <w:sz w:val="28"/>
                <w:szCs w:val="28"/>
              </w:rPr>
            </w:pPr>
          </w:p>
          <w:p w:rsidR="003A0A20" w:rsidRPr="00531777" w:rsidRDefault="003A0A20" w:rsidP="00483C61">
            <w:pPr>
              <w:pStyle w:val="NormalWeb"/>
              <w:spacing w:beforeAutospacing="0" w:afterAutospacing="0" w:line="288" w:lineRule="auto"/>
              <w:rPr>
                <w:sz w:val="28"/>
                <w:szCs w:val="28"/>
              </w:rPr>
            </w:pPr>
          </w:p>
          <w:p w:rsidR="003A0A20" w:rsidRPr="00531777" w:rsidRDefault="003A0A20" w:rsidP="00483C61">
            <w:pPr>
              <w:pStyle w:val="NormalWeb"/>
              <w:spacing w:beforeAutospacing="0" w:afterAutospacing="0" w:line="288" w:lineRule="auto"/>
              <w:rPr>
                <w:sz w:val="28"/>
                <w:szCs w:val="28"/>
              </w:rPr>
            </w:pPr>
          </w:p>
          <w:p w:rsidR="003A0A20" w:rsidRPr="00531777" w:rsidRDefault="003A0A20" w:rsidP="00483C61">
            <w:pPr>
              <w:pStyle w:val="NormalWeb"/>
              <w:spacing w:beforeAutospacing="0" w:afterAutospacing="0" w:line="288" w:lineRule="auto"/>
              <w:rPr>
                <w:sz w:val="28"/>
                <w:szCs w:val="28"/>
              </w:rPr>
            </w:pPr>
          </w:p>
          <w:p w:rsidR="003A0A20" w:rsidRPr="00531777" w:rsidRDefault="003A0A20" w:rsidP="00483C61">
            <w:pPr>
              <w:pStyle w:val="NormalWeb"/>
              <w:spacing w:beforeAutospacing="0" w:afterAutospacing="0" w:line="288" w:lineRule="auto"/>
              <w:rPr>
                <w:sz w:val="28"/>
                <w:szCs w:val="28"/>
              </w:rPr>
            </w:pPr>
          </w:p>
          <w:p w:rsidR="003A0A20" w:rsidRPr="00531777" w:rsidRDefault="003A0A20" w:rsidP="00483C61">
            <w:pPr>
              <w:pStyle w:val="NormalWeb"/>
              <w:spacing w:beforeAutospacing="0" w:afterAutospacing="0" w:line="288" w:lineRule="auto"/>
              <w:rPr>
                <w:sz w:val="28"/>
                <w:szCs w:val="28"/>
              </w:rPr>
            </w:pPr>
          </w:p>
          <w:p w:rsidR="003A0A20" w:rsidRPr="00531777" w:rsidRDefault="003A0A20" w:rsidP="00483C61">
            <w:pPr>
              <w:pStyle w:val="NormalWeb"/>
              <w:spacing w:beforeAutospacing="0" w:afterAutospacing="0" w:line="288" w:lineRule="auto"/>
              <w:rPr>
                <w:sz w:val="28"/>
                <w:szCs w:val="28"/>
              </w:rPr>
            </w:pPr>
          </w:p>
          <w:p w:rsidR="003A0A20" w:rsidRPr="00531777" w:rsidRDefault="003A0A20" w:rsidP="00483C61">
            <w:pPr>
              <w:pStyle w:val="NormalWeb"/>
              <w:spacing w:beforeAutospacing="0" w:afterAutospacing="0" w:line="288" w:lineRule="auto"/>
              <w:rPr>
                <w:sz w:val="28"/>
                <w:szCs w:val="28"/>
              </w:rPr>
            </w:pPr>
          </w:p>
          <w:p w:rsidR="003A0A20" w:rsidRPr="00531777" w:rsidRDefault="003A0A20" w:rsidP="00483C61">
            <w:pPr>
              <w:pStyle w:val="NormalWeb"/>
              <w:spacing w:beforeAutospacing="0" w:afterAutospacing="0" w:line="288" w:lineRule="auto"/>
              <w:rPr>
                <w:sz w:val="28"/>
                <w:szCs w:val="28"/>
              </w:rPr>
            </w:pPr>
          </w:p>
          <w:p w:rsidR="003A0A20" w:rsidRPr="00531777" w:rsidRDefault="003A0A20" w:rsidP="00483C61">
            <w:pPr>
              <w:pStyle w:val="NormalWeb"/>
              <w:spacing w:beforeAutospacing="0" w:afterAutospacing="0" w:line="288" w:lineRule="auto"/>
              <w:rPr>
                <w:sz w:val="28"/>
                <w:szCs w:val="28"/>
              </w:rPr>
            </w:pPr>
          </w:p>
          <w:p w:rsidR="003A0A20" w:rsidRPr="00531777" w:rsidRDefault="00483C61" w:rsidP="00483C61">
            <w:pPr>
              <w:pStyle w:val="NormalWeb"/>
              <w:spacing w:beforeAutospacing="0" w:afterAutospacing="0" w:line="288" w:lineRule="auto"/>
              <w:rPr>
                <w:sz w:val="28"/>
                <w:szCs w:val="28"/>
              </w:rPr>
            </w:pPr>
            <w:r w:rsidRPr="00531777">
              <w:rPr>
                <w:sz w:val="28"/>
                <w:szCs w:val="28"/>
              </w:rPr>
              <w:t>-Nhóm khác bổ sung.</w:t>
            </w:r>
          </w:p>
          <w:p w:rsidR="003A0A20" w:rsidRPr="00531777" w:rsidRDefault="00483C61" w:rsidP="00483C61">
            <w:pPr>
              <w:pStyle w:val="NormalWeb"/>
              <w:spacing w:beforeAutospacing="0" w:afterAutospacing="0" w:line="288" w:lineRule="auto"/>
              <w:rPr>
                <w:sz w:val="28"/>
                <w:szCs w:val="28"/>
              </w:rPr>
            </w:pPr>
            <w:r w:rsidRPr="00531777">
              <w:rPr>
                <w:sz w:val="28"/>
                <w:szCs w:val="28"/>
              </w:rPr>
              <w:t>- GV nhận xét tuyên dương.</w:t>
            </w:r>
          </w:p>
          <w:p w:rsidR="003A0A20" w:rsidRPr="00531777" w:rsidRDefault="00483C61" w:rsidP="00483C61">
            <w:pPr>
              <w:pStyle w:val="NormalWeb"/>
              <w:spacing w:beforeAutospacing="0" w:afterAutospacing="0" w:line="288" w:lineRule="auto"/>
              <w:rPr>
                <w:sz w:val="28"/>
                <w:szCs w:val="28"/>
              </w:rPr>
            </w:pPr>
            <w:r w:rsidRPr="00531777">
              <w:rPr>
                <w:i/>
                <w:iCs/>
                <w:sz w:val="28"/>
                <w:szCs w:val="28"/>
              </w:rPr>
              <w:t>Kết luận: Đồ ăn nhanh với hương vị hấp dẫn tới tương được nhiều người yêu thích. Tuy nhiên, nếu chúng ta ăn đồ ăn nhanh thi công xuyên sẽ ảnh hưởng xấu đến sức khoẻ</w:t>
            </w:r>
            <w:r w:rsidRPr="00531777">
              <w:rPr>
                <w:sz w:val="28"/>
                <w:szCs w:val="28"/>
              </w:rPr>
              <w:t>.</w:t>
            </w:r>
          </w:p>
          <w:p w:rsidR="003A0A20" w:rsidRPr="00531777" w:rsidRDefault="00483C61" w:rsidP="00483C61">
            <w:pPr>
              <w:pStyle w:val="NormalWeb"/>
              <w:spacing w:beforeAutospacing="0" w:afterAutospacing="0" w:line="288" w:lineRule="auto"/>
              <w:rPr>
                <w:sz w:val="28"/>
                <w:szCs w:val="28"/>
              </w:rPr>
            </w:pPr>
            <w:r w:rsidRPr="00531777">
              <w:rPr>
                <w:sz w:val="28"/>
                <w:szCs w:val="28"/>
              </w:rPr>
              <w:t xml:space="preserve"> - GV đưa ra 3 bức tranh hoặc 3 thẻ từ</w:t>
            </w:r>
          </w:p>
          <w:p w:rsidR="003A0A20" w:rsidRPr="00531777" w:rsidRDefault="00483C61" w:rsidP="00483C61">
            <w:pPr>
              <w:pStyle w:val="NormalWeb"/>
              <w:spacing w:beforeAutospacing="0" w:afterAutospacing="0" w:line="288" w:lineRule="auto"/>
              <w:rPr>
                <w:sz w:val="28"/>
                <w:szCs w:val="28"/>
              </w:rPr>
            </w:pPr>
            <w:r w:rsidRPr="00531777">
              <w:rPr>
                <w:noProof/>
                <w:sz w:val="28"/>
                <w:szCs w:val="28"/>
                <w:lang w:val="vi-VN" w:eastAsia="vi-VN"/>
              </w:rPr>
              <w:drawing>
                <wp:anchor distT="0" distB="0" distL="114300" distR="114300" simplePos="0" relativeHeight="251657216" behindDoc="0" locked="0" layoutInCell="1" allowOverlap="1" wp14:anchorId="5C2A4F7B" wp14:editId="5E37FB5F">
                  <wp:simplePos x="0" y="0"/>
                  <wp:positionH relativeFrom="column">
                    <wp:posOffset>-103505</wp:posOffset>
                  </wp:positionH>
                  <wp:positionV relativeFrom="paragraph">
                    <wp:posOffset>20955</wp:posOffset>
                  </wp:positionV>
                  <wp:extent cx="3422650" cy="525145"/>
                  <wp:effectExtent l="0" t="0" r="6350" b="8255"/>
                  <wp:wrapSquare wrapText="bothSides"/>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6"/>
                          <a:srcRect l="36098" t="62921" r="17161" b="26147"/>
                          <a:stretch>
                            <a:fillRect/>
                          </a:stretch>
                        </pic:blipFill>
                        <pic:spPr>
                          <a:xfrm>
                            <a:off x="0" y="0"/>
                            <a:ext cx="3422650" cy="525145"/>
                          </a:xfrm>
                          <a:prstGeom prst="rect">
                            <a:avLst/>
                          </a:prstGeom>
                          <a:noFill/>
                          <a:ln>
                            <a:noFill/>
                          </a:ln>
                        </pic:spPr>
                      </pic:pic>
                    </a:graphicData>
                  </a:graphic>
                </wp:anchor>
              </w:drawing>
            </w:r>
            <w:r w:rsidRPr="00531777">
              <w:rPr>
                <w:color w:val="C6C600"/>
                <w:sz w:val="28"/>
                <w:szCs w:val="28"/>
              </w:rPr>
              <w:t xml:space="preserve">- </w:t>
            </w:r>
            <w:r w:rsidRPr="00531777">
              <w:rPr>
                <w:sz w:val="28"/>
                <w:szCs w:val="28"/>
              </w:rPr>
              <w:t>GV mời HS đưa ra ý kiến cho biết, trong 7 ngày (một tuần), minh nên ăn đồ ăn nhanh, ăn ở gia đình, ăn ở nhà hàng bao nhiêu ngày và vì sao?</w:t>
            </w:r>
          </w:p>
        </w:tc>
        <w:tc>
          <w:tcPr>
            <w:tcW w:w="3876" w:type="dxa"/>
            <w:tcBorders>
              <w:top w:val="dashed" w:sz="4" w:space="0" w:color="auto"/>
              <w:bottom w:val="dashed" w:sz="4" w:space="0" w:color="auto"/>
            </w:tcBorders>
          </w:tcPr>
          <w:p w:rsidR="003A0A20" w:rsidRPr="00531777" w:rsidRDefault="003A0A20" w:rsidP="00483C61">
            <w:pPr>
              <w:spacing w:line="288" w:lineRule="auto"/>
              <w:jc w:val="both"/>
              <w:rPr>
                <w:sz w:val="28"/>
                <w:szCs w:val="28"/>
              </w:rPr>
            </w:pPr>
          </w:p>
          <w:p w:rsidR="003A0A20" w:rsidRPr="00531777" w:rsidRDefault="003A0A20" w:rsidP="00483C61">
            <w:pPr>
              <w:spacing w:line="288" w:lineRule="auto"/>
              <w:jc w:val="both"/>
              <w:rPr>
                <w:sz w:val="28"/>
                <w:szCs w:val="28"/>
              </w:rPr>
            </w:pPr>
          </w:p>
          <w:p w:rsidR="003A0A20" w:rsidRPr="00531777" w:rsidRDefault="00483C61" w:rsidP="00483C61">
            <w:pPr>
              <w:spacing w:line="288" w:lineRule="auto"/>
              <w:jc w:val="both"/>
              <w:rPr>
                <w:sz w:val="28"/>
                <w:szCs w:val="28"/>
              </w:rPr>
            </w:pPr>
            <w:r w:rsidRPr="00531777">
              <w:rPr>
                <w:sz w:val="28"/>
                <w:szCs w:val="28"/>
              </w:rPr>
              <w:t>- HS trả lời</w:t>
            </w:r>
          </w:p>
          <w:p w:rsidR="003A0A20" w:rsidRPr="00531777" w:rsidRDefault="003A0A20" w:rsidP="00483C61">
            <w:pPr>
              <w:spacing w:line="288" w:lineRule="auto"/>
              <w:jc w:val="both"/>
              <w:rPr>
                <w:sz w:val="28"/>
                <w:szCs w:val="28"/>
              </w:rPr>
            </w:pPr>
          </w:p>
          <w:p w:rsidR="003A0A20" w:rsidRPr="00531777" w:rsidRDefault="003A0A20" w:rsidP="00483C61">
            <w:pPr>
              <w:spacing w:line="288" w:lineRule="auto"/>
              <w:jc w:val="both"/>
              <w:rPr>
                <w:sz w:val="28"/>
                <w:szCs w:val="28"/>
              </w:rPr>
            </w:pPr>
          </w:p>
          <w:p w:rsidR="003A0A20" w:rsidRPr="00531777" w:rsidRDefault="00483C61" w:rsidP="00483C61">
            <w:pPr>
              <w:pStyle w:val="NormalWeb"/>
              <w:shd w:val="clear" w:color="auto" w:fill="FFFFFF"/>
              <w:spacing w:beforeAutospacing="0" w:afterAutospacing="0" w:line="288" w:lineRule="auto"/>
              <w:rPr>
                <w:sz w:val="28"/>
                <w:szCs w:val="28"/>
              </w:rPr>
            </w:pPr>
            <w:r w:rsidRPr="00531777">
              <w:rPr>
                <w:sz w:val="28"/>
                <w:szCs w:val="28"/>
              </w:rPr>
              <w:t>- Hs lên sắm vai.</w:t>
            </w:r>
          </w:p>
          <w:p w:rsidR="003A0A20" w:rsidRPr="00531777" w:rsidRDefault="00483C61" w:rsidP="00483C61">
            <w:pPr>
              <w:pStyle w:val="NormalWeb"/>
              <w:shd w:val="clear" w:color="auto" w:fill="FFFFFF"/>
              <w:spacing w:beforeAutospacing="0" w:afterAutospacing="0" w:line="288" w:lineRule="auto"/>
              <w:rPr>
                <w:sz w:val="28"/>
                <w:szCs w:val="28"/>
              </w:rPr>
            </w:pPr>
            <w:r w:rsidRPr="00531777">
              <w:rPr>
                <w:sz w:val="28"/>
                <w:szCs w:val="28"/>
              </w:rPr>
              <w:t>- HS đưa ra lý lẽ của mình:</w:t>
            </w:r>
          </w:p>
          <w:p w:rsidR="003A0A20" w:rsidRPr="00531777" w:rsidRDefault="00483C61" w:rsidP="00483C61">
            <w:pPr>
              <w:pStyle w:val="NormalWeb"/>
              <w:shd w:val="clear" w:color="auto" w:fill="FFFFFF"/>
              <w:spacing w:beforeAutospacing="0" w:afterAutospacing="0" w:line="288" w:lineRule="auto"/>
              <w:rPr>
                <w:rFonts w:eastAsia="Roboto"/>
                <w:color w:val="333333"/>
                <w:sz w:val="28"/>
                <w:szCs w:val="28"/>
              </w:rPr>
            </w:pPr>
            <w:r w:rsidRPr="00531777">
              <w:rPr>
                <w:rFonts w:eastAsia="Roboto"/>
                <w:color w:val="333333"/>
                <w:sz w:val="28"/>
                <w:szCs w:val="28"/>
                <w:shd w:val="clear" w:color="auto" w:fill="FFFFFF"/>
              </w:rPr>
              <w:t>Chúng ta không nên ăn đồ ăn nhanh vì:</w:t>
            </w:r>
          </w:p>
          <w:p w:rsidR="003A0A20" w:rsidRPr="00531777" w:rsidRDefault="00483C61" w:rsidP="00483C61">
            <w:pPr>
              <w:spacing w:line="288" w:lineRule="auto"/>
              <w:rPr>
                <w:sz w:val="28"/>
                <w:szCs w:val="28"/>
              </w:rPr>
            </w:pPr>
            <w:r w:rsidRPr="00531777">
              <w:rPr>
                <w:rFonts w:eastAsia="Roboto"/>
                <w:color w:val="333333"/>
                <w:sz w:val="28"/>
                <w:szCs w:val="28"/>
                <w:shd w:val="clear" w:color="auto" w:fill="FFFFFF"/>
              </w:rPr>
              <w:t xml:space="preserve">- Không đảm bảo vệ sinh an toàn thực phẩm: thức ăn nhanh thường được sản xuất trực tiếp trên đường phố, điều kiện và quá trình nấu nướng không hợp vệ sinh (sử dụng dầu chiên đi chiên lại nhiều lần, sử dụng phụ gia thực </w:t>
            </w:r>
            <w:proofErr w:type="gramStart"/>
            <w:r w:rsidRPr="00531777">
              <w:rPr>
                <w:rFonts w:eastAsia="Roboto"/>
                <w:color w:val="333333"/>
                <w:sz w:val="28"/>
                <w:szCs w:val="28"/>
                <w:shd w:val="clear" w:color="auto" w:fill="FFFFFF"/>
              </w:rPr>
              <w:t>phẩm,...</w:t>
            </w:r>
            <w:proofErr w:type="gramEnd"/>
            <w:r w:rsidRPr="00531777">
              <w:rPr>
                <w:rFonts w:eastAsia="Roboto"/>
                <w:color w:val="333333"/>
                <w:sz w:val="28"/>
                <w:szCs w:val="28"/>
                <w:shd w:val="clear" w:color="auto" w:fill="FFFFFF"/>
              </w:rPr>
              <w:t>).</w:t>
            </w:r>
          </w:p>
          <w:p w:rsidR="003A0A20" w:rsidRPr="00531777" w:rsidRDefault="00483C61" w:rsidP="00483C61">
            <w:pPr>
              <w:spacing w:line="288" w:lineRule="auto"/>
              <w:rPr>
                <w:sz w:val="28"/>
                <w:szCs w:val="28"/>
              </w:rPr>
            </w:pPr>
            <w:r w:rsidRPr="00531777">
              <w:rPr>
                <w:rFonts w:eastAsia="Roboto"/>
                <w:color w:val="333333"/>
                <w:sz w:val="28"/>
                <w:szCs w:val="28"/>
                <w:shd w:val="clear" w:color="auto" w:fill="FFFFFF"/>
              </w:rPr>
              <w:t xml:space="preserve">- Cung cấp nhiều chất béo và cholesterol cho cơ thể gây bệnh béo phì, máu nhiễm mỡ, ung </w:t>
            </w:r>
            <w:proofErr w:type="gramStart"/>
            <w:r w:rsidRPr="00531777">
              <w:rPr>
                <w:rFonts w:eastAsia="Roboto"/>
                <w:color w:val="333333"/>
                <w:sz w:val="28"/>
                <w:szCs w:val="28"/>
                <w:shd w:val="clear" w:color="auto" w:fill="FFFFFF"/>
              </w:rPr>
              <w:t>thư,...</w:t>
            </w:r>
            <w:proofErr w:type="gramEnd"/>
          </w:p>
          <w:p w:rsidR="003A0A20" w:rsidRPr="00531777" w:rsidRDefault="00483C61" w:rsidP="00483C61">
            <w:pPr>
              <w:spacing w:line="288" w:lineRule="auto"/>
              <w:rPr>
                <w:sz w:val="28"/>
                <w:szCs w:val="28"/>
              </w:rPr>
            </w:pPr>
            <w:r w:rsidRPr="00531777">
              <w:rPr>
                <w:rFonts w:eastAsia="Roboto"/>
                <w:color w:val="333333"/>
                <w:sz w:val="28"/>
                <w:szCs w:val="28"/>
                <w:shd w:val="clear" w:color="auto" w:fill="FFFFFF"/>
              </w:rPr>
              <w:t xml:space="preserve">- Một số loại thức ăn nhanh như xúc xích, thịt xông </w:t>
            </w:r>
            <w:proofErr w:type="gramStart"/>
            <w:r w:rsidRPr="00531777">
              <w:rPr>
                <w:rFonts w:eastAsia="Roboto"/>
                <w:color w:val="333333"/>
                <w:sz w:val="28"/>
                <w:szCs w:val="28"/>
                <w:shd w:val="clear" w:color="auto" w:fill="FFFFFF"/>
              </w:rPr>
              <w:t>khói,...</w:t>
            </w:r>
            <w:proofErr w:type="gramEnd"/>
            <w:r w:rsidRPr="00531777">
              <w:rPr>
                <w:rFonts w:eastAsia="Roboto"/>
                <w:color w:val="333333"/>
                <w:sz w:val="28"/>
                <w:szCs w:val="28"/>
                <w:shd w:val="clear" w:color="auto" w:fill="FFFFFF"/>
              </w:rPr>
              <w:t xml:space="preserve"> chứa hàm lượng muối và chất bảo </w:t>
            </w:r>
            <w:r w:rsidRPr="00531777">
              <w:rPr>
                <w:rFonts w:eastAsia="Roboto"/>
                <w:color w:val="333333"/>
                <w:sz w:val="28"/>
                <w:szCs w:val="28"/>
                <w:shd w:val="clear" w:color="auto" w:fill="FFFFFF"/>
              </w:rPr>
              <w:lastRenderedPageBreak/>
              <w:t>quản cao, dễ dẫn đến các bệnh về tim, thận, làm tăng huyết áp,...</w:t>
            </w:r>
          </w:p>
          <w:p w:rsidR="003A0A20" w:rsidRPr="00531777" w:rsidRDefault="00483C61" w:rsidP="00483C61">
            <w:pPr>
              <w:spacing w:line="288" w:lineRule="auto"/>
              <w:rPr>
                <w:rFonts w:eastAsia="Roboto"/>
                <w:color w:val="333333"/>
                <w:sz w:val="28"/>
                <w:szCs w:val="28"/>
                <w:shd w:val="clear" w:color="auto" w:fill="FFFFFF"/>
              </w:rPr>
            </w:pPr>
            <w:r w:rsidRPr="00531777">
              <w:rPr>
                <w:rFonts w:eastAsia="Roboto"/>
                <w:color w:val="333333"/>
                <w:sz w:val="28"/>
                <w:szCs w:val="28"/>
                <w:shd w:val="clear" w:color="auto" w:fill="FFFFFF"/>
              </w:rPr>
              <w:t>- Sử dụng thức ăn nhanh nhiều còn có thể khiến chúng ta bị thiếu chất và mất cân đối về dinh dưỡng.</w:t>
            </w:r>
          </w:p>
          <w:p w:rsidR="003A0A20" w:rsidRPr="00531777" w:rsidRDefault="00483C61" w:rsidP="00483C61">
            <w:pPr>
              <w:spacing w:line="288" w:lineRule="auto"/>
              <w:rPr>
                <w:rFonts w:eastAsia="Roboto"/>
                <w:sz w:val="28"/>
                <w:szCs w:val="28"/>
                <w:shd w:val="clear" w:color="auto" w:fill="FFFFFF"/>
              </w:rPr>
            </w:pPr>
            <w:r w:rsidRPr="00531777">
              <w:rPr>
                <w:rFonts w:eastAsia="Roboto"/>
                <w:sz w:val="28"/>
                <w:szCs w:val="28"/>
                <w:shd w:val="clear" w:color="auto" w:fill="FFFFFF"/>
              </w:rPr>
              <w:t>- Đại diện nhóm lên trình bày.</w:t>
            </w:r>
          </w:p>
          <w:p w:rsidR="003A0A20" w:rsidRPr="00531777" w:rsidRDefault="00483C61" w:rsidP="00483C61">
            <w:pPr>
              <w:spacing w:line="288" w:lineRule="auto"/>
              <w:rPr>
                <w:rFonts w:eastAsia="Roboto"/>
                <w:sz w:val="28"/>
                <w:szCs w:val="28"/>
                <w:shd w:val="clear" w:color="auto" w:fill="FFFFFF"/>
              </w:rPr>
            </w:pPr>
            <w:r w:rsidRPr="00531777">
              <w:rPr>
                <w:rFonts w:eastAsia="Roboto"/>
                <w:sz w:val="28"/>
                <w:szCs w:val="28"/>
                <w:shd w:val="clear" w:color="auto" w:fill="FFFFFF"/>
              </w:rPr>
              <w:t>- Nhóm khác nhận xét câu trả lời của bạn.</w:t>
            </w:r>
          </w:p>
          <w:p w:rsidR="003A0A20" w:rsidRPr="00531777" w:rsidRDefault="00483C61" w:rsidP="00483C61">
            <w:pPr>
              <w:pStyle w:val="NormalWeb"/>
              <w:shd w:val="clear" w:color="auto" w:fill="FFFFFF"/>
              <w:spacing w:beforeAutospacing="0" w:afterAutospacing="0" w:line="288" w:lineRule="auto"/>
              <w:rPr>
                <w:rFonts w:eastAsia="Roboto"/>
                <w:sz w:val="28"/>
                <w:szCs w:val="28"/>
              </w:rPr>
            </w:pPr>
            <w:r w:rsidRPr="00531777">
              <w:rPr>
                <w:rFonts w:eastAsia="Roboto"/>
                <w:sz w:val="28"/>
                <w:szCs w:val="28"/>
                <w:shd w:val="clear" w:color="auto" w:fill="FFFFFF"/>
              </w:rPr>
              <w:t> </w:t>
            </w:r>
          </w:p>
          <w:p w:rsidR="003A0A20" w:rsidRPr="00531777" w:rsidRDefault="003A0A20" w:rsidP="00483C61">
            <w:pPr>
              <w:spacing w:line="288" w:lineRule="auto"/>
              <w:jc w:val="both"/>
              <w:rPr>
                <w:sz w:val="28"/>
                <w:szCs w:val="28"/>
              </w:rPr>
            </w:pPr>
          </w:p>
          <w:p w:rsidR="003A0A20" w:rsidRPr="00531777" w:rsidRDefault="003A0A20" w:rsidP="00483C61">
            <w:pPr>
              <w:spacing w:line="288" w:lineRule="auto"/>
              <w:jc w:val="both"/>
              <w:rPr>
                <w:sz w:val="28"/>
                <w:szCs w:val="28"/>
              </w:rPr>
            </w:pPr>
          </w:p>
          <w:p w:rsidR="003A0A20" w:rsidRPr="00531777" w:rsidRDefault="003A0A20" w:rsidP="00483C61">
            <w:pPr>
              <w:spacing w:line="288" w:lineRule="auto"/>
              <w:jc w:val="both"/>
              <w:rPr>
                <w:sz w:val="28"/>
                <w:szCs w:val="28"/>
              </w:rPr>
            </w:pPr>
          </w:p>
          <w:p w:rsidR="003A0A20" w:rsidRPr="00531777" w:rsidRDefault="003A0A20" w:rsidP="00483C61">
            <w:pPr>
              <w:spacing w:line="288" w:lineRule="auto"/>
              <w:jc w:val="both"/>
              <w:rPr>
                <w:sz w:val="28"/>
                <w:szCs w:val="28"/>
              </w:rPr>
            </w:pPr>
          </w:p>
          <w:p w:rsidR="003A0A20" w:rsidRPr="00531777" w:rsidRDefault="003A0A20" w:rsidP="00483C61">
            <w:pPr>
              <w:spacing w:line="288" w:lineRule="auto"/>
              <w:jc w:val="both"/>
              <w:rPr>
                <w:sz w:val="28"/>
                <w:szCs w:val="28"/>
              </w:rPr>
            </w:pPr>
          </w:p>
          <w:p w:rsidR="003A0A20" w:rsidRPr="00531777" w:rsidRDefault="00483C61" w:rsidP="00483C61">
            <w:pPr>
              <w:spacing w:line="288" w:lineRule="auto"/>
              <w:jc w:val="both"/>
              <w:rPr>
                <w:sz w:val="28"/>
                <w:szCs w:val="28"/>
              </w:rPr>
            </w:pPr>
            <w:r w:rsidRPr="00531777">
              <w:rPr>
                <w:sz w:val="28"/>
                <w:szCs w:val="28"/>
              </w:rPr>
              <w:t>-  HStrả lời.</w:t>
            </w:r>
          </w:p>
          <w:p w:rsidR="003A0A20" w:rsidRPr="00531777" w:rsidRDefault="00483C61" w:rsidP="00483C61">
            <w:pPr>
              <w:spacing w:line="288" w:lineRule="auto"/>
              <w:jc w:val="both"/>
              <w:rPr>
                <w:sz w:val="28"/>
                <w:szCs w:val="28"/>
              </w:rPr>
            </w:pPr>
            <w:r w:rsidRPr="00531777">
              <w:rPr>
                <w:sz w:val="28"/>
                <w:szCs w:val="28"/>
              </w:rPr>
              <w:t>+ Trong 7 ngày mình nên ăn đồ ăn nhanh 1- 2 lần trong tuần. Ăn nhà hàng 1 - 2 lần. Ăn bữa com gia đình hầu hết các ngày trong tuần. Vì ăn đồ ăn nhanh ảnh hưởng xấu đến sức khỏe.</w:t>
            </w:r>
          </w:p>
        </w:tc>
      </w:tr>
      <w:tr w:rsidR="003A0A20" w:rsidRPr="00531777">
        <w:tc>
          <w:tcPr>
            <w:tcW w:w="9738" w:type="dxa"/>
            <w:gridSpan w:val="2"/>
            <w:tcBorders>
              <w:top w:val="dashed" w:sz="4" w:space="0" w:color="auto"/>
              <w:bottom w:val="dashed" w:sz="4" w:space="0" w:color="auto"/>
            </w:tcBorders>
          </w:tcPr>
          <w:p w:rsidR="003A0A20" w:rsidRPr="00531777" w:rsidRDefault="00483C61" w:rsidP="00483C61">
            <w:pPr>
              <w:spacing w:line="288" w:lineRule="auto"/>
              <w:jc w:val="both"/>
              <w:rPr>
                <w:b/>
                <w:bCs/>
                <w:iCs/>
                <w:sz w:val="28"/>
                <w:szCs w:val="28"/>
                <w:lang w:val="nl-NL"/>
              </w:rPr>
            </w:pPr>
            <w:r w:rsidRPr="00531777">
              <w:rPr>
                <w:b/>
                <w:bCs/>
                <w:iCs/>
                <w:sz w:val="28"/>
                <w:szCs w:val="28"/>
                <w:lang w:val="nl-NL"/>
              </w:rPr>
              <w:lastRenderedPageBreak/>
              <w:t>3. Luyện tập</w:t>
            </w:r>
            <w:r w:rsidRPr="00531777">
              <w:rPr>
                <w:bCs/>
                <w:i/>
                <w:iCs/>
                <w:sz w:val="28"/>
                <w:szCs w:val="28"/>
                <w:lang w:val="nl-NL"/>
              </w:rPr>
              <w:t>:</w:t>
            </w:r>
          </w:p>
          <w:p w:rsidR="003A0A20" w:rsidRPr="00531777" w:rsidRDefault="00483C61" w:rsidP="00483C61">
            <w:pPr>
              <w:spacing w:line="288" w:lineRule="auto"/>
              <w:jc w:val="both"/>
              <w:rPr>
                <w:sz w:val="28"/>
                <w:szCs w:val="28"/>
                <w:lang w:val="nl-NL"/>
              </w:rPr>
            </w:pPr>
            <w:r w:rsidRPr="00531777">
              <w:rPr>
                <w:b/>
                <w:bCs/>
                <w:iCs/>
                <w:sz w:val="28"/>
                <w:szCs w:val="28"/>
                <w:lang w:val="nl-NL"/>
              </w:rPr>
              <w:t xml:space="preserve">- </w:t>
            </w:r>
            <w:r w:rsidRPr="00531777">
              <w:rPr>
                <w:bCs/>
                <w:sz w:val="28"/>
                <w:szCs w:val="28"/>
                <w:lang w:val="nl-NL"/>
              </w:rPr>
              <w:t>Mục tiêu:</w:t>
            </w:r>
            <w:r w:rsidRPr="00531777">
              <w:rPr>
                <w:sz w:val="28"/>
                <w:szCs w:val="28"/>
                <w:lang w:val="nl-NL"/>
              </w:rPr>
              <w:t xml:space="preserve"> </w:t>
            </w:r>
          </w:p>
          <w:p w:rsidR="003A0A20" w:rsidRPr="00531777" w:rsidRDefault="00483C61" w:rsidP="00483C61">
            <w:pPr>
              <w:spacing w:line="288" w:lineRule="auto"/>
              <w:jc w:val="both"/>
              <w:rPr>
                <w:sz w:val="28"/>
                <w:szCs w:val="28"/>
              </w:rPr>
            </w:pPr>
            <w:r w:rsidRPr="00531777">
              <w:rPr>
                <w:sz w:val="28"/>
                <w:szCs w:val="28"/>
                <w:lang w:val="nl-NL"/>
              </w:rPr>
              <w:t xml:space="preserve">+  </w:t>
            </w:r>
            <w:r w:rsidRPr="00531777">
              <w:rPr>
                <w:sz w:val="28"/>
                <w:szCs w:val="28"/>
              </w:rPr>
              <w:t>HS nhận biết được những thực phẩm không an toàn.</w:t>
            </w:r>
          </w:p>
          <w:p w:rsidR="003A0A20" w:rsidRPr="00531777" w:rsidRDefault="00483C61" w:rsidP="00483C61">
            <w:pPr>
              <w:spacing w:line="288" w:lineRule="auto"/>
              <w:rPr>
                <w:sz w:val="28"/>
                <w:szCs w:val="28"/>
                <w:lang w:val="nl-NL"/>
              </w:rPr>
            </w:pPr>
            <w:r w:rsidRPr="00531777">
              <w:rPr>
                <w:b/>
                <w:bCs/>
                <w:iCs/>
                <w:sz w:val="28"/>
                <w:szCs w:val="28"/>
                <w:lang w:val="nl-NL"/>
              </w:rPr>
              <w:t xml:space="preserve">- </w:t>
            </w:r>
            <w:r w:rsidRPr="00531777">
              <w:rPr>
                <w:bCs/>
                <w:iCs/>
                <w:sz w:val="28"/>
                <w:szCs w:val="28"/>
                <w:lang w:val="nl-NL"/>
              </w:rPr>
              <w:t>Cách tiến hành:</w:t>
            </w:r>
          </w:p>
        </w:tc>
      </w:tr>
      <w:tr w:rsidR="003A0A20" w:rsidRPr="00531777">
        <w:tc>
          <w:tcPr>
            <w:tcW w:w="5862" w:type="dxa"/>
            <w:tcBorders>
              <w:top w:val="dashed" w:sz="4" w:space="0" w:color="auto"/>
              <w:bottom w:val="dashed" w:sz="4" w:space="0" w:color="auto"/>
            </w:tcBorders>
          </w:tcPr>
          <w:p w:rsidR="003A0A20" w:rsidRPr="00531777" w:rsidRDefault="00483C61" w:rsidP="00483C61">
            <w:pPr>
              <w:spacing w:line="288" w:lineRule="auto"/>
              <w:jc w:val="both"/>
              <w:rPr>
                <w:b/>
                <w:sz w:val="28"/>
                <w:szCs w:val="28"/>
              </w:rPr>
            </w:pPr>
            <w:r w:rsidRPr="00531777">
              <w:rPr>
                <w:b/>
                <w:sz w:val="28"/>
                <w:szCs w:val="28"/>
                <w:lang w:val="nl-NL"/>
              </w:rPr>
              <w:t xml:space="preserve">Hoạt động 2. </w:t>
            </w:r>
            <w:r w:rsidRPr="00531777">
              <w:rPr>
                <w:rFonts w:eastAsia="SimSun"/>
                <w:b/>
                <w:sz w:val="28"/>
                <w:szCs w:val="28"/>
              </w:rPr>
              <w:t>Mở rộng và tổng kết chủ đề.</w:t>
            </w:r>
          </w:p>
          <w:p w:rsidR="003A0A20" w:rsidRPr="00531777" w:rsidRDefault="00483C61" w:rsidP="00483C61">
            <w:pPr>
              <w:pStyle w:val="NormalWeb"/>
              <w:spacing w:beforeAutospacing="0" w:afterAutospacing="0" w:line="288" w:lineRule="auto"/>
              <w:rPr>
                <w:sz w:val="28"/>
                <w:szCs w:val="28"/>
              </w:rPr>
            </w:pPr>
            <w:r w:rsidRPr="00531777">
              <w:rPr>
                <w:sz w:val="28"/>
                <w:szCs w:val="28"/>
              </w:rPr>
              <w:t>- Chơi trò chơi:  Thám tử sạch.</w:t>
            </w:r>
          </w:p>
          <w:p w:rsidR="003A0A20" w:rsidRPr="00531777" w:rsidRDefault="003A0A20" w:rsidP="00483C61">
            <w:pPr>
              <w:pStyle w:val="NormalWeb"/>
              <w:spacing w:beforeAutospacing="0" w:afterAutospacing="0" w:line="288" w:lineRule="auto"/>
              <w:rPr>
                <w:sz w:val="28"/>
                <w:szCs w:val="28"/>
              </w:rPr>
            </w:pPr>
          </w:p>
          <w:p w:rsidR="003A0A20" w:rsidRPr="00531777" w:rsidRDefault="00483C61" w:rsidP="00483C61">
            <w:pPr>
              <w:pStyle w:val="NormalWeb"/>
              <w:spacing w:beforeAutospacing="0" w:afterAutospacing="0" w:line="288" w:lineRule="auto"/>
              <w:rPr>
                <w:sz w:val="28"/>
                <w:szCs w:val="28"/>
              </w:rPr>
            </w:pPr>
            <w:r w:rsidRPr="00531777">
              <w:rPr>
                <w:noProof/>
                <w:sz w:val="28"/>
                <w:szCs w:val="28"/>
                <w:lang w:val="vi-VN" w:eastAsia="vi-VN"/>
              </w:rPr>
              <w:drawing>
                <wp:inline distT="0" distB="0" distL="114300" distR="114300" wp14:anchorId="24B3559D" wp14:editId="0EE8234F">
                  <wp:extent cx="2406650" cy="1242060"/>
                  <wp:effectExtent l="0" t="0" r="12700" b="1524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7"/>
                          <a:srcRect l="14190" t="20998" r="15829" b="14794"/>
                          <a:stretch>
                            <a:fillRect/>
                          </a:stretch>
                        </pic:blipFill>
                        <pic:spPr>
                          <a:xfrm>
                            <a:off x="0" y="0"/>
                            <a:ext cx="2406650" cy="1242060"/>
                          </a:xfrm>
                          <a:prstGeom prst="rect">
                            <a:avLst/>
                          </a:prstGeom>
                          <a:noFill/>
                          <a:ln>
                            <a:noFill/>
                          </a:ln>
                        </pic:spPr>
                      </pic:pic>
                    </a:graphicData>
                  </a:graphic>
                </wp:inline>
              </w:drawing>
            </w:r>
          </w:p>
          <w:p w:rsidR="003A0A20" w:rsidRPr="00531777" w:rsidRDefault="00483C61" w:rsidP="00483C61">
            <w:pPr>
              <w:pStyle w:val="NormalWeb"/>
              <w:spacing w:beforeAutospacing="0" w:afterAutospacing="0" w:line="288" w:lineRule="auto"/>
              <w:rPr>
                <w:sz w:val="28"/>
                <w:szCs w:val="28"/>
              </w:rPr>
            </w:pPr>
            <w:r w:rsidRPr="00531777">
              <w:rPr>
                <w:sz w:val="28"/>
                <w:szCs w:val="28"/>
              </w:rPr>
              <w:t xml:space="preserve"> - GV dẫn tắt trò chơi: Thám tử sạch</w:t>
            </w:r>
          </w:p>
          <w:p w:rsidR="003A0A20" w:rsidRPr="00531777" w:rsidRDefault="00483C61" w:rsidP="00483C61">
            <w:pPr>
              <w:pStyle w:val="NormalWeb"/>
              <w:spacing w:beforeAutospacing="0" w:afterAutospacing="0" w:line="288" w:lineRule="auto"/>
              <w:rPr>
                <w:sz w:val="28"/>
                <w:szCs w:val="28"/>
              </w:rPr>
            </w:pPr>
            <w:r w:rsidRPr="00531777">
              <w:rPr>
                <w:sz w:val="28"/>
                <w:szCs w:val="28"/>
              </w:rPr>
              <w:t xml:space="preserve"> - GV đề nghị HS lớp lập thám tử để đi truy vết </w:t>
            </w:r>
            <w:r w:rsidRPr="00531777">
              <w:rPr>
                <w:sz w:val="28"/>
                <w:szCs w:val="28"/>
              </w:rPr>
              <w:lastRenderedPageBreak/>
              <w:t xml:space="preserve">thực phẩm bẩn ở các địa điểm khác nhau. </w:t>
            </w:r>
          </w:p>
          <w:p w:rsidR="003A0A20" w:rsidRPr="00531777" w:rsidRDefault="00483C61" w:rsidP="00483C61">
            <w:pPr>
              <w:pStyle w:val="NormalWeb"/>
              <w:spacing w:beforeAutospacing="0" w:afterAutospacing="0" w:line="288" w:lineRule="auto"/>
              <w:rPr>
                <w:sz w:val="28"/>
                <w:szCs w:val="28"/>
              </w:rPr>
            </w:pPr>
            <w:r w:rsidRPr="00531777">
              <w:rPr>
                <w:sz w:val="28"/>
                <w:szCs w:val="28"/>
              </w:rPr>
              <w:t xml:space="preserve"> - GV phổ biến luật chơi.</w:t>
            </w:r>
          </w:p>
          <w:p w:rsidR="003A0A20" w:rsidRPr="00531777" w:rsidRDefault="00483C61" w:rsidP="00483C61">
            <w:pPr>
              <w:pStyle w:val="NormalWeb"/>
              <w:spacing w:beforeAutospacing="0" w:afterAutospacing="0" w:line="288" w:lineRule="auto"/>
              <w:rPr>
                <w:sz w:val="28"/>
                <w:szCs w:val="28"/>
              </w:rPr>
            </w:pPr>
            <w:r w:rsidRPr="00531777">
              <w:rPr>
                <w:sz w:val="28"/>
                <w:szCs w:val="28"/>
              </w:rPr>
              <w:t>- Tiến hành cho HS chơi.</w:t>
            </w:r>
          </w:p>
          <w:p w:rsidR="003A0A20" w:rsidRPr="00531777" w:rsidRDefault="003A0A20" w:rsidP="00483C61">
            <w:pPr>
              <w:pStyle w:val="NormalWeb"/>
              <w:spacing w:beforeAutospacing="0" w:afterAutospacing="0" w:line="288" w:lineRule="auto"/>
              <w:rPr>
                <w:sz w:val="28"/>
                <w:szCs w:val="28"/>
              </w:rPr>
            </w:pPr>
          </w:p>
          <w:p w:rsidR="003A0A20" w:rsidRPr="00531777" w:rsidRDefault="003A0A20" w:rsidP="00483C61">
            <w:pPr>
              <w:pStyle w:val="NormalWeb"/>
              <w:spacing w:beforeAutospacing="0" w:afterAutospacing="0" w:line="288" w:lineRule="auto"/>
              <w:rPr>
                <w:sz w:val="28"/>
                <w:szCs w:val="28"/>
              </w:rPr>
            </w:pPr>
          </w:p>
          <w:p w:rsidR="003A0A20" w:rsidRPr="00531777" w:rsidRDefault="00483C61" w:rsidP="00483C61">
            <w:pPr>
              <w:pStyle w:val="NormalWeb"/>
              <w:spacing w:beforeAutospacing="0" w:afterAutospacing="0" w:line="288" w:lineRule="auto"/>
              <w:rPr>
                <w:sz w:val="28"/>
                <w:szCs w:val="28"/>
              </w:rPr>
            </w:pPr>
            <w:r w:rsidRPr="00531777">
              <w:rPr>
                <w:sz w:val="28"/>
                <w:szCs w:val="28"/>
              </w:rPr>
              <w:t>- Yêu cầu các nhóm báo cáo việc làm của mình.</w:t>
            </w:r>
          </w:p>
          <w:p w:rsidR="003A0A20" w:rsidRPr="00531777" w:rsidRDefault="00483C61" w:rsidP="00483C61">
            <w:pPr>
              <w:pStyle w:val="NormalWeb"/>
              <w:spacing w:beforeAutospacing="0" w:afterAutospacing="0" w:line="288" w:lineRule="auto"/>
              <w:rPr>
                <w:sz w:val="28"/>
                <w:szCs w:val="28"/>
              </w:rPr>
            </w:pPr>
            <w:r w:rsidRPr="00531777">
              <w:rPr>
                <w:sz w:val="28"/>
                <w:szCs w:val="28"/>
              </w:rPr>
              <w:t>- Mời nhóm khác nhận xét, bổ sung.</w:t>
            </w:r>
          </w:p>
          <w:p w:rsidR="003A0A20" w:rsidRPr="00531777" w:rsidRDefault="00483C61" w:rsidP="00483C61">
            <w:pPr>
              <w:spacing w:line="288" w:lineRule="auto"/>
              <w:jc w:val="both"/>
              <w:rPr>
                <w:sz w:val="28"/>
                <w:szCs w:val="28"/>
                <w:lang w:val="nl-NL"/>
              </w:rPr>
            </w:pPr>
            <w:r w:rsidRPr="00531777">
              <w:rPr>
                <w:sz w:val="28"/>
                <w:szCs w:val="28"/>
                <w:lang w:val="nl-NL"/>
              </w:rPr>
              <w:t>- GV nhận xét chung, tuyên dương.</w:t>
            </w:r>
          </w:p>
          <w:p w:rsidR="003A0A20" w:rsidRPr="00531777" w:rsidRDefault="00483C61" w:rsidP="00483C61">
            <w:pPr>
              <w:pStyle w:val="NormalWeb"/>
              <w:spacing w:beforeAutospacing="0" w:afterAutospacing="0" w:line="288" w:lineRule="auto"/>
              <w:rPr>
                <w:sz w:val="28"/>
                <w:szCs w:val="28"/>
                <w:lang w:val="nl-NL"/>
              </w:rPr>
            </w:pPr>
            <w:r w:rsidRPr="00531777">
              <w:rPr>
                <w:i/>
                <w:iCs/>
                <w:sz w:val="28"/>
                <w:szCs w:val="28"/>
                <w:lang w:val="nl-NL"/>
              </w:rPr>
              <w:t>Kết luận: “Thực phẩm bẩn" luôn rất tinh ranh và nguy hiểm. Chúng có thể ẩn nấp ở bất kì đâu, vì vậy, trải chúng ta đều là một Thảm trả sau để phát hiện và loại bỏ chúng ở mọi nơi.</w:t>
            </w:r>
          </w:p>
        </w:tc>
        <w:tc>
          <w:tcPr>
            <w:tcW w:w="3876" w:type="dxa"/>
            <w:tcBorders>
              <w:top w:val="dashed" w:sz="4" w:space="0" w:color="auto"/>
              <w:bottom w:val="dashed" w:sz="4" w:space="0" w:color="auto"/>
            </w:tcBorders>
          </w:tcPr>
          <w:p w:rsidR="003A0A20" w:rsidRPr="00531777" w:rsidRDefault="003A0A20" w:rsidP="00483C61">
            <w:pPr>
              <w:spacing w:line="288" w:lineRule="auto"/>
              <w:rPr>
                <w:sz w:val="28"/>
                <w:szCs w:val="28"/>
                <w:lang w:val="nl-NL"/>
              </w:rPr>
            </w:pPr>
          </w:p>
          <w:p w:rsidR="003A0A20" w:rsidRPr="00531777" w:rsidRDefault="003A0A20" w:rsidP="00483C61">
            <w:pPr>
              <w:spacing w:line="288" w:lineRule="auto"/>
              <w:rPr>
                <w:sz w:val="28"/>
                <w:szCs w:val="28"/>
                <w:lang w:val="nl-NL"/>
              </w:rPr>
            </w:pPr>
          </w:p>
          <w:p w:rsidR="003A0A20" w:rsidRPr="00531777" w:rsidRDefault="003A0A20" w:rsidP="00483C61">
            <w:pPr>
              <w:spacing w:line="288" w:lineRule="auto"/>
              <w:rPr>
                <w:sz w:val="28"/>
                <w:szCs w:val="28"/>
                <w:lang w:val="nl-NL"/>
              </w:rPr>
            </w:pPr>
          </w:p>
          <w:p w:rsidR="003A0A20" w:rsidRPr="00531777" w:rsidRDefault="003A0A20" w:rsidP="00483C61">
            <w:pPr>
              <w:spacing w:line="288" w:lineRule="auto"/>
              <w:rPr>
                <w:sz w:val="28"/>
                <w:szCs w:val="28"/>
                <w:lang w:val="nl-NL"/>
              </w:rPr>
            </w:pPr>
          </w:p>
          <w:p w:rsidR="003A0A20" w:rsidRPr="00531777" w:rsidRDefault="003A0A20" w:rsidP="00483C61">
            <w:pPr>
              <w:spacing w:line="288" w:lineRule="auto"/>
              <w:rPr>
                <w:sz w:val="28"/>
                <w:szCs w:val="28"/>
                <w:lang w:val="nl-NL"/>
              </w:rPr>
            </w:pPr>
          </w:p>
          <w:p w:rsidR="003A0A20" w:rsidRPr="00531777" w:rsidRDefault="003A0A20" w:rsidP="00483C61">
            <w:pPr>
              <w:spacing w:line="288" w:lineRule="auto"/>
              <w:rPr>
                <w:sz w:val="28"/>
                <w:szCs w:val="28"/>
                <w:lang w:val="nl-NL"/>
              </w:rPr>
            </w:pPr>
          </w:p>
          <w:p w:rsidR="003A0A20" w:rsidRPr="00531777" w:rsidRDefault="003A0A20" w:rsidP="00483C61">
            <w:pPr>
              <w:spacing w:line="288" w:lineRule="auto"/>
              <w:rPr>
                <w:sz w:val="28"/>
                <w:szCs w:val="28"/>
                <w:lang w:val="nl-NL"/>
              </w:rPr>
            </w:pPr>
          </w:p>
          <w:p w:rsidR="003A0A20" w:rsidRPr="00531777" w:rsidRDefault="003A0A20" w:rsidP="00483C61">
            <w:pPr>
              <w:spacing w:line="288" w:lineRule="auto"/>
              <w:rPr>
                <w:sz w:val="28"/>
                <w:szCs w:val="28"/>
                <w:lang w:val="nl-NL"/>
              </w:rPr>
            </w:pPr>
          </w:p>
          <w:p w:rsidR="003A0A20" w:rsidRPr="00531777" w:rsidRDefault="003A0A20" w:rsidP="00483C61">
            <w:pPr>
              <w:spacing w:line="288" w:lineRule="auto"/>
              <w:rPr>
                <w:sz w:val="28"/>
                <w:szCs w:val="28"/>
                <w:lang w:val="nl-NL"/>
              </w:rPr>
            </w:pPr>
          </w:p>
          <w:p w:rsidR="003A0A20" w:rsidRPr="00531777" w:rsidRDefault="00483C61" w:rsidP="00483C61">
            <w:pPr>
              <w:spacing w:line="288" w:lineRule="auto"/>
              <w:rPr>
                <w:sz w:val="28"/>
                <w:szCs w:val="28"/>
              </w:rPr>
            </w:pPr>
            <w:r w:rsidRPr="00531777">
              <w:rPr>
                <w:sz w:val="28"/>
                <w:szCs w:val="28"/>
                <w:lang w:val="nl-NL"/>
              </w:rPr>
              <w:t xml:space="preserve">- </w:t>
            </w:r>
            <w:r w:rsidRPr="00531777">
              <w:rPr>
                <w:sz w:val="28"/>
                <w:szCs w:val="28"/>
              </w:rPr>
              <w:t>HS chia nhóm lập thám tử.</w:t>
            </w:r>
          </w:p>
          <w:p w:rsidR="003A0A20" w:rsidRPr="00531777" w:rsidRDefault="003A0A20" w:rsidP="00483C61">
            <w:pPr>
              <w:spacing w:line="288" w:lineRule="auto"/>
              <w:rPr>
                <w:sz w:val="28"/>
                <w:szCs w:val="28"/>
              </w:rPr>
            </w:pPr>
          </w:p>
          <w:p w:rsidR="003A0A20" w:rsidRPr="00531777" w:rsidRDefault="00483C61" w:rsidP="00483C61">
            <w:pPr>
              <w:spacing w:line="288" w:lineRule="auto"/>
              <w:rPr>
                <w:sz w:val="28"/>
                <w:szCs w:val="28"/>
              </w:rPr>
            </w:pPr>
            <w:r w:rsidRPr="00531777">
              <w:rPr>
                <w:sz w:val="28"/>
                <w:szCs w:val="28"/>
              </w:rPr>
              <w:t>- Lắng nghe luật chơi</w:t>
            </w:r>
          </w:p>
          <w:p w:rsidR="003A0A20" w:rsidRPr="00531777" w:rsidRDefault="00483C61" w:rsidP="00483C61">
            <w:pPr>
              <w:spacing w:line="288" w:lineRule="auto"/>
              <w:jc w:val="both"/>
              <w:rPr>
                <w:sz w:val="28"/>
                <w:szCs w:val="28"/>
              </w:rPr>
            </w:pPr>
            <w:r w:rsidRPr="00531777">
              <w:rPr>
                <w:sz w:val="28"/>
                <w:szCs w:val="28"/>
                <w:lang w:val="nl-NL"/>
              </w:rPr>
              <w:t xml:space="preserve">- </w:t>
            </w:r>
            <w:r w:rsidRPr="00531777">
              <w:rPr>
                <w:sz w:val="28"/>
                <w:szCs w:val="28"/>
              </w:rPr>
              <w:t>Các nhóm thám tử truy vết và ghi ra giấy những thực phẩm không sạch.</w:t>
            </w:r>
          </w:p>
          <w:p w:rsidR="003A0A20" w:rsidRPr="00531777" w:rsidRDefault="00483C61" w:rsidP="00483C61">
            <w:pPr>
              <w:spacing w:line="288" w:lineRule="auto"/>
              <w:jc w:val="both"/>
              <w:rPr>
                <w:sz w:val="28"/>
                <w:szCs w:val="28"/>
              </w:rPr>
            </w:pPr>
            <w:r w:rsidRPr="00531777">
              <w:rPr>
                <w:sz w:val="28"/>
                <w:szCs w:val="28"/>
              </w:rPr>
              <w:t>- Các nhóm báo cáo.</w:t>
            </w:r>
          </w:p>
          <w:p w:rsidR="003A0A20" w:rsidRPr="00531777" w:rsidRDefault="00483C61" w:rsidP="00483C61">
            <w:pPr>
              <w:spacing w:line="288" w:lineRule="auto"/>
              <w:jc w:val="both"/>
              <w:rPr>
                <w:sz w:val="28"/>
                <w:szCs w:val="28"/>
              </w:rPr>
            </w:pPr>
            <w:r w:rsidRPr="00531777">
              <w:rPr>
                <w:sz w:val="28"/>
                <w:szCs w:val="28"/>
              </w:rPr>
              <w:t>- Nhóm khác bổ sung.</w:t>
            </w:r>
          </w:p>
          <w:p w:rsidR="003A0A20" w:rsidRPr="00531777" w:rsidRDefault="00483C61" w:rsidP="00483C61">
            <w:pPr>
              <w:spacing w:line="288" w:lineRule="auto"/>
              <w:jc w:val="both"/>
              <w:rPr>
                <w:sz w:val="28"/>
                <w:szCs w:val="28"/>
                <w:lang w:val="nl-NL"/>
              </w:rPr>
            </w:pPr>
            <w:r w:rsidRPr="00531777">
              <w:rPr>
                <w:sz w:val="28"/>
                <w:szCs w:val="28"/>
                <w:lang w:val="nl-NL"/>
              </w:rPr>
              <w:t xml:space="preserve">- Các </w:t>
            </w:r>
            <w:r w:rsidRPr="00531777">
              <w:rPr>
                <w:sz w:val="28"/>
                <w:szCs w:val="28"/>
              </w:rPr>
              <w:t>HS</w:t>
            </w:r>
            <w:r w:rsidRPr="00531777">
              <w:rPr>
                <w:sz w:val="28"/>
                <w:szCs w:val="28"/>
                <w:lang w:val="nl-NL"/>
              </w:rPr>
              <w:t xml:space="preserve"> nhận xét.</w:t>
            </w:r>
          </w:p>
          <w:p w:rsidR="003A0A20" w:rsidRPr="00531777" w:rsidRDefault="00483C61" w:rsidP="00483C61">
            <w:pPr>
              <w:spacing w:line="288" w:lineRule="auto"/>
              <w:jc w:val="both"/>
              <w:rPr>
                <w:sz w:val="28"/>
                <w:szCs w:val="28"/>
                <w:lang w:val="nl-NL"/>
              </w:rPr>
            </w:pPr>
            <w:r w:rsidRPr="00531777">
              <w:rPr>
                <w:sz w:val="28"/>
                <w:szCs w:val="28"/>
                <w:lang w:val="nl-NL"/>
              </w:rPr>
              <w:t>- Lắng nghe, rút kinh nghiệm.</w:t>
            </w:r>
          </w:p>
        </w:tc>
      </w:tr>
      <w:tr w:rsidR="003A0A20" w:rsidRPr="00531777">
        <w:tc>
          <w:tcPr>
            <w:tcW w:w="9738" w:type="dxa"/>
            <w:gridSpan w:val="2"/>
            <w:tcBorders>
              <w:top w:val="dashed" w:sz="4" w:space="0" w:color="auto"/>
              <w:bottom w:val="dashed" w:sz="4" w:space="0" w:color="auto"/>
            </w:tcBorders>
          </w:tcPr>
          <w:p w:rsidR="003A0A20" w:rsidRPr="00531777" w:rsidRDefault="00483C61" w:rsidP="00483C61">
            <w:pPr>
              <w:spacing w:line="288" w:lineRule="auto"/>
              <w:jc w:val="both"/>
              <w:rPr>
                <w:b/>
                <w:sz w:val="28"/>
                <w:szCs w:val="28"/>
                <w:lang w:val="nl-NL"/>
              </w:rPr>
            </w:pPr>
            <w:r w:rsidRPr="00531777">
              <w:rPr>
                <w:b/>
                <w:sz w:val="28"/>
                <w:szCs w:val="28"/>
                <w:lang w:val="nl-NL"/>
              </w:rPr>
              <w:lastRenderedPageBreak/>
              <w:t>4. Vận dụng.</w:t>
            </w:r>
          </w:p>
          <w:p w:rsidR="003A0A20" w:rsidRPr="00531777" w:rsidRDefault="00483C61" w:rsidP="00483C61">
            <w:pPr>
              <w:spacing w:line="288" w:lineRule="auto"/>
              <w:rPr>
                <w:sz w:val="28"/>
                <w:szCs w:val="28"/>
                <w:lang w:val="nl-NL"/>
              </w:rPr>
            </w:pPr>
            <w:r w:rsidRPr="00531777">
              <w:rPr>
                <w:sz w:val="28"/>
                <w:szCs w:val="28"/>
                <w:lang w:val="nl-NL"/>
              </w:rPr>
              <w:t>- Mục tiêu:</w:t>
            </w:r>
          </w:p>
          <w:p w:rsidR="003A0A20" w:rsidRPr="00531777" w:rsidRDefault="00483C61" w:rsidP="00483C61">
            <w:pPr>
              <w:spacing w:line="288" w:lineRule="auto"/>
              <w:jc w:val="both"/>
              <w:rPr>
                <w:sz w:val="28"/>
                <w:szCs w:val="28"/>
              </w:rPr>
            </w:pPr>
            <w:r w:rsidRPr="00531777">
              <w:rPr>
                <w:sz w:val="28"/>
                <w:szCs w:val="28"/>
              </w:rPr>
              <w:t>+ Củng cố những kiến thức đã học trong tiết học để học sinh khắc sâu nội dung.</w:t>
            </w:r>
          </w:p>
          <w:p w:rsidR="003A0A20" w:rsidRPr="00531777" w:rsidRDefault="00483C61" w:rsidP="00483C61">
            <w:pPr>
              <w:spacing w:line="288" w:lineRule="auto"/>
              <w:jc w:val="both"/>
              <w:rPr>
                <w:sz w:val="28"/>
                <w:szCs w:val="28"/>
              </w:rPr>
            </w:pPr>
            <w:r w:rsidRPr="00531777">
              <w:rPr>
                <w:sz w:val="28"/>
                <w:szCs w:val="28"/>
              </w:rPr>
              <w:t>+ Vận dụng kiến thức đã học vào thực tiễn.</w:t>
            </w:r>
          </w:p>
          <w:p w:rsidR="003A0A20" w:rsidRPr="00531777" w:rsidRDefault="00483C61" w:rsidP="00483C61">
            <w:pPr>
              <w:spacing w:line="288" w:lineRule="auto"/>
              <w:jc w:val="both"/>
              <w:rPr>
                <w:sz w:val="28"/>
                <w:szCs w:val="28"/>
              </w:rPr>
            </w:pPr>
            <w:r w:rsidRPr="00531777">
              <w:rPr>
                <w:sz w:val="28"/>
                <w:szCs w:val="28"/>
              </w:rPr>
              <w:t>+ Tạo không khí vui vẻ, hào hứng, lưu luyến sau khi học sinh bài học.</w:t>
            </w:r>
          </w:p>
          <w:p w:rsidR="003A0A20" w:rsidRPr="00531777" w:rsidRDefault="00483C61" w:rsidP="00483C61">
            <w:pPr>
              <w:spacing w:line="288" w:lineRule="auto"/>
              <w:rPr>
                <w:sz w:val="28"/>
                <w:szCs w:val="28"/>
                <w:lang w:val="nl-NL"/>
              </w:rPr>
            </w:pPr>
            <w:r w:rsidRPr="00531777">
              <w:rPr>
                <w:sz w:val="28"/>
                <w:szCs w:val="28"/>
              </w:rPr>
              <w:t>- Cách tiến hành:</w:t>
            </w:r>
          </w:p>
        </w:tc>
      </w:tr>
      <w:tr w:rsidR="003A0A20" w:rsidRPr="00531777">
        <w:tc>
          <w:tcPr>
            <w:tcW w:w="5862" w:type="dxa"/>
            <w:tcBorders>
              <w:top w:val="dashed" w:sz="4" w:space="0" w:color="auto"/>
              <w:bottom w:val="dashed" w:sz="4" w:space="0" w:color="auto"/>
            </w:tcBorders>
          </w:tcPr>
          <w:p w:rsidR="003A0A20" w:rsidRPr="00531777" w:rsidRDefault="00483C61" w:rsidP="00483C61">
            <w:pPr>
              <w:spacing w:line="288" w:lineRule="auto"/>
              <w:jc w:val="both"/>
              <w:rPr>
                <w:sz w:val="28"/>
                <w:szCs w:val="28"/>
                <w:lang w:val="nl-NL"/>
              </w:rPr>
            </w:pPr>
            <w:r w:rsidRPr="00531777">
              <w:rPr>
                <w:sz w:val="28"/>
                <w:szCs w:val="28"/>
                <w:lang w:val="nl-NL"/>
              </w:rPr>
              <w:t>- GV nêu yêu cầu và hướng dẫn học sinh về nhà cùng với người thân:</w:t>
            </w:r>
          </w:p>
          <w:p w:rsidR="003A0A20" w:rsidRPr="00531777" w:rsidRDefault="00483C61" w:rsidP="00483C61">
            <w:pPr>
              <w:pStyle w:val="NormalWeb"/>
              <w:spacing w:beforeAutospacing="0" w:afterAutospacing="0" w:line="288" w:lineRule="auto"/>
              <w:rPr>
                <w:sz w:val="28"/>
                <w:szCs w:val="28"/>
                <w:lang w:val="nl-NL"/>
              </w:rPr>
            </w:pPr>
            <w:r w:rsidRPr="00531777">
              <w:rPr>
                <w:sz w:val="28"/>
                <w:szCs w:val="28"/>
                <w:lang w:val="nl-NL"/>
              </w:rPr>
              <w:t>+ Cùng người thân thực hiện: kiểm tra thực phẩm tại gia đình để đảm bảo vệ sinh an toàn thực phẩm, loại bỏ những thức ăn hỏng, ôi thiu, quá hạn,...</w:t>
            </w:r>
          </w:p>
          <w:p w:rsidR="003A0A20" w:rsidRPr="00531777" w:rsidRDefault="00483C61" w:rsidP="00483C61">
            <w:pPr>
              <w:spacing w:line="288" w:lineRule="auto"/>
              <w:jc w:val="both"/>
              <w:rPr>
                <w:sz w:val="28"/>
                <w:szCs w:val="28"/>
                <w:lang w:val="nl-NL"/>
              </w:rPr>
            </w:pPr>
            <w:r w:rsidRPr="00531777">
              <w:rPr>
                <w:sz w:val="28"/>
                <w:szCs w:val="28"/>
                <w:lang w:val="nl-NL"/>
              </w:rPr>
              <w:t>- Nhận xét sau tiết dạy, dặn dò về nhà.</w:t>
            </w:r>
          </w:p>
        </w:tc>
        <w:tc>
          <w:tcPr>
            <w:tcW w:w="3876" w:type="dxa"/>
            <w:tcBorders>
              <w:top w:val="dashed" w:sz="4" w:space="0" w:color="auto"/>
              <w:bottom w:val="dashed" w:sz="4" w:space="0" w:color="auto"/>
            </w:tcBorders>
          </w:tcPr>
          <w:p w:rsidR="003A0A20" w:rsidRPr="00531777" w:rsidRDefault="003A0A20" w:rsidP="00483C61">
            <w:pPr>
              <w:spacing w:line="288" w:lineRule="auto"/>
              <w:rPr>
                <w:sz w:val="28"/>
                <w:szCs w:val="28"/>
                <w:lang w:val="nl-NL"/>
              </w:rPr>
            </w:pPr>
          </w:p>
          <w:p w:rsidR="003A0A20" w:rsidRPr="00531777" w:rsidRDefault="00483C61" w:rsidP="00483C61">
            <w:pPr>
              <w:spacing w:line="288" w:lineRule="auto"/>
              <w:rPr>
                <w:sz w:val="28"/>
                <w:szCs w:val="28"/>
                <w:lang w:val="nl-NL"/>
              </w:rPr>
            </w:pPr>
            <w:r w:rsidRPr="00531777">
              <w:rPr>
                <w:sz w:val="28"/>
                <w:szCs w:val="28"/>
                <w:lang w:val="nl-NL"/>
              </w:rPr>
              <w:t>- Học sinh tiếp nhận thông tin và yêu cầu để về nhà ứng dụng.</w:t>
            </w:r>
          </w:p>
          <w:p w:rsidR="003A0A20" w:rsidRPr="00531777" w:rsidRDefault="003A0A20" w:rsidP="00483C61">
            <w:pPr>
              <w:spacing w:line="288" w:lineRule="auto"/>
              <w:rPr>
                <w:sz w:val="28"/>
                <w:szCs w:val="28"/>
                <w:lang w:val="nl-NL"/>
              </w:rPr>
            </w:pPr>
          </w:p>
          <w:p w:rsidR="003A0A20" w:rsidRPr="00531777" w:rsidRDefault="00483C61" w:rsidP="00483C61">
            <w:pPr>
              <w:spacing w:line="288" w:lineRule="auto"/>
              <w:rPr>
                <w:sz w:val="28"/>
                <w:szCs w:val="28"/>
                <w:lang w:val="nl-NL"/>
              </w:rPr>
            </w:pPr>
            <w:r w:rsidRPr="00531777">
              <w:rPr>
                <w:sz w:val="28"/>
                <w:szCs w:val="28"/>
                <w:lang w:val="nl-NL"/>
              </w:rPr>
              <w:t>- HS lắng nghe, rút kinh nghiệm</w:t>
            </w:r>
          </w:p>
        </w:tc>
      </w:tr>
      <w:tr w:rsidR="003A0A20" w:rsidRPr="00531777">
        <w:tc>
          <w:tcPr>
            <w:tcW w:w="9738" w:type="dxa"/>
            <w:gridSpan w:val="2"/>
            <w:tcBorders>
              <w:top w:val="dashed" w:sz="4" w:space="0" w:color="auto"/>
            </w:tcBorders>
          </w:tcPr>
          <w:p w:rsidR="003A0A20" w:rsidRPr="00531777" w:rsidRDefault="00483C61" w:rsidP="00483C61">
            <w:pPr>
              <w:spacing w:line="288" w:lineRule="auto"/>
              <w:rPr>
                <w:b/>
                <w:sz w:val="28"/>
                <w:szCs w:val="28"/>
                <w:lang w:val="nl-NL"/>
              </w:rPr>
            </w:pPr>
            <w:r w:rsidRPr="00531777">
              <w:rPr>
                <w:b/>
                <w:sz w:val="28"/>
                <w:szCs w:val="28"/>
                <w:lang w:val="nl-NL"/>
              </w:rPr>
              <w:t>IV. ĐIỀU CHỈNH SAU BÀI DẠY:</w:t>
            </w:r>
          </w:p>
          <w:p w:rsidR="003A0A20" w:rsidRPr="00531777" w:rsidRDefault="00483C61" w:rsidP="00483C61">
            <w:pPr>
              <w:spacing w:line="288" w:lineRule="auto"/>
              <w:rPr>
                <w:sz w:val="28"/>
                <w:szCs w:val="28"/>
                <w:lang w:val="nl-NL"/>
              </w:rPr>
            </w:pPr>
            <w:r w:rsidRPr="00531777">
              <w:rPr>
                <w:sz w:val="28"/>
                <w:szCs w:val="28"/>
                <w:lang w:val="nl-NL"/>
              </w:rPr>
              <w:t>.......................................................................................................................................</w:t>
            </w:r>
          </w:p>
          <w:p w:rsidR="003A0A20" w:rsidRPr="00531777" w:rsidRDefault="00483C61" w:rsidP="00483C61">
            <w:pPr>
              <w:spacing w:line="288" w:lineRule="auto"/>
              <w:rPr>
                <w:sz w:val="28"/>
                <w:szCs w:val="28"/>
                <w:lang w:val="nl-NL"/>
              </w:rPr>
            </w:pPr>
            <w:r w:rsidRPr="00531777">
              <w:rPr>
                <w:sz w:val="28"/>
                <w:szCs w:val="28"/>
                <w:lang w:val="nl-NL"/>
              </w:rPr>
              <w:t>.......................................................................................................................................</w:t>
            </w:r>
          </w:p>
          <w:p w:rsidR="003A0A20" w:rsidRPr="00531777" w:rsidRDefault="00483C61" w:rsidP="00483C61">
            <w:pPr>
              <w:spacing w:line="288" w:lineRule="auto"/>
              <w:rPr>
                <w:sz w:val="28"/>
                <w:szCs w:val="28"/>
                <w:lang w:val="nl-NL"/>
              </w:rPr>
            </w:pPr>
            <w:r w:rsidRPr="00531777">
              <w:rPr>
                <w:sz w:val="28"/>
                <w:szCs w:val="28"/>
                <w:lang w:val="nl-NL"/>
              </w:rPr>
              <w:t>.......................................................................................................................................</w:t>
            </w:r>
          </w:p>
        </w:tc>
      </w:tr>
    </w:tbl>
    <w:p w:rsidR="003A0A20" w:rsidRPr="00531777" w:rsidRDefault="003A0A20" w:rsidP="00483C61">
      <w:pPr>
        <w:spacing w:line="288" w:lineRule="auto"/>
        <w:rPr>
          <w:sz w:val="28"/>
          <w:szCs w:val="28"/>
        </w:rPr>
      </w:pPr>
    </w:p>
    <w:p w:rsidR="003A0A20" w:rsidRPr="00531777" w:rsidRDefault="00483C61" w:rsidP="00483C61">
      <w:pPr>
        <w:spacing w:line="288" w:lineRule="auto"/>
        <w:ind w:left="720" w:hanging="720"/>
        <w:rPr>
          <w:sz w:val="28"/>
          <w:szCs w:val="28"/>
        </w:rPr>
      </w:pPr>
      <w:r w:rsidRPr="00531777">
        <w:rPr>
          <w:sz w:val="28"/>
          <w:szCs w:val="28"/>
        </w:rPr>
        <w:br w:type="page"/>
      </w:r>
    </w:p>
    <w:p w:rsidR="003A0A20" w:rsidRPr="00531777" w:rsidRDefault="00483C61" w:rsidP="00483C61">
      <w:pPr>
        <w:spacing w:line="288" w:lineRule="auto"/>
        <w:ind w:left="720" w:hanging="720"/>
        <w:rPr>
          <w:b/>
          <w:bCs/>
          <w:sz w:val="28"/>
          <w:szCs w:val="28"/>
          <w:u w:val="single"/>
        </w:rPr>
      </w:pPr>
      <w:r w:rsidRPr="00531777">
        <w:rPr>
          <w:b/>
          <w:bCs/>
          <w:sz w:val="28"/>
          <w:szCs w:val="28"/>
          <w:u w:val="single"/>
          <w:lang w:val="nl-NL"/>
        </w:rPr>
        <w:lastRenderedPageBreak/>
        <w:t xml:space="preserve">TUẦN </w:t>
      </w:r>
      <w:r w:rsidRPr="00531777">
        <w:rPr>
          <w:b/>
          <w:bCs/>
          <w:sz w:val="28"/>
          <w:szCs w:val="28"/>
          <w:u w:val="single"/>
        </w:rPr>
        <w:t>22</w:t>
      </w:r>
    </w:p>
    <w:p w:rsidR="003A0A20" w:rsidRPr="00531777" w:rsidRDefault="00483C61" w:rsidP="00483C61">
      <w:pPr>
        <w:spacing w:line="288" w:lineRule="auto"/>
        <w:ind w:left="720" w:hanging="720"/>
        <w:jc w:val="center"/>
        <w:rPr>
          <w:b/>
          <w:bCs/>
          <w:sz w:val="28"/>
          <w:szCs w:val="28"/>
          <w:u w:val="single"/>
          <w:lang w:val="nl-NL"/>
        </w:rPr>
      </w:pPr>
      <w:r w:rsidRPr="00531777">
        <w:rPr>
          <w:b/>
          <w:bCs/>
          <w:sz w:val="28"/>
          <w:szCs w:val="28"/>
          <w:u w:val="single"/>
          <w:lang w:val="nl-NL"/>
        </w:rPr>
        <w:t>HOẠT ĐỘNG TRẢI NGHIỆM</w:t>
      </w:r>
    </w:p>
    <w:p w:rsidR="003A0A20" w:rsidRPr="00531777" w:rsidRDefault="00483C61" w:rsidP="00483C61">
      <w:pPr>
        <w:spacing w:line="288" w:lineRule="auto"/>
        <w:ind w:left="720" w:hanging="720"/>
        <w:jc w:val="center"/>
        <w:rPr>
          <w:b/>
          <w:bCs/>
          <w:sz w:val="28"/>
          <w:szCs w:val="28"/>
          <w:lang w:val="nl-NL"/>
        </w:rPr>
      </w:pPr>
      <w:r w:rsidRPr="00531777">
        <w:rPr>
          <w:b/>
          <w:bCs/>
          <w:sz w:val="28"/>
          <w:szCs w:val="28"/>
          <w:u w:val="single"/>
          <w:lang w:val="nl-NL"/>
        </w:rPr>
        <w:t>CHỦ ĐỀ</w:t>
      </w:r>
      <w:r w:rsidRPr="00531777">
        <w:rPr>
          <w:b/>
          <w:bCs/>
          <w:sz w:val="28"/>
          <w:szCs w:val="28"/>
          <w:lang w:val="nl-NL"/>
        </w:rPr>
        <w:t>: ĂN UỐNG ĂN TOÀN, HỢP VỆ SINH</w:t>
      </w:r>
    </w:p>
    <w:p w:rsidR="003A0A20" w:rsidRPr="00531777" w:rsidRDefault="00483C61" w:rsidP="00483C61">
      <w:pPr>
        <w:spacing w:line="288" w:lineRule="auto"/>
        <w:ind w:left="720" w:hanging="720"/>
        <w:jc w:val="center"/>
        <w:rPr>
          <w:b/>
          <w:bCs/>
          <w:sz w:val="28"/>
          <w:szCs w:val="28"/>
          <w:lang w:val="nl-NL"/>
        </w:rPr>
      </w:pPr>
      <w:r w:rsidRPr="00531777">
        <w:rPr>
          <w:b/>
          <w:bCs/>
          <w:sz w:val="28"/>
          <w:szCs w:val="28"/>
          <w:lang w:val="nl-NL"/>
        </w:rPr>
        <w:t>Sinh hoạt cuối tuần chủ đề: THỰC PHẨM SẠCH</w:t>
      </w:r>
    </w:p>
    <w:p w:rsidR="003A0A20" w:rsidRPr="00531777" w:rsidRDefault="003A0A20" w:rsidP="00483C61">
      <w:pPr>
        <w:spacing w:line="288" w:lineRule="auto"/>
        <w:ind w:left="720" w:hanging="720"/>
        <w:rPr>
          <w:sz w:val="28"/>
          <w:szCs w:val="28"/>
          <w:lang w:val="nl-NL"/>
        </w:rPr>
      </w:pPr>
    </w:p>
    <w:p w:rsidR="003A0A20" w:rsidRPr="00531777" w:rsidRDefault="00483C61" w:rsidP="00483C61">
      <w:pPr>
        <w:spacing w:line="288" w:lineRule="auto"/>
        <w:ind w:firstLine="360"/>
        <w:rPr>
          <w:b/>
          <w:bCs/>
          <w:sz w:val="28"/>
          <w:szCs w:val="28"/>
          <w:u w:val="single"/>
          <w:lang w:val="nl-NL"/>
        </w:rPr>
      </w:pPr>
      <w:r w:rsidRPr="00531777">
        <w:rPr>
          <w:b/>
          <w:bCs/>
          <w:sz w:val="28"/>
          <w:szCs w:val="28"/>
          <w:u w:val="single"/>
          <w:lang w:val="nl-NL"/>
        </w:rPr>
        <w:t>I. YÊU CẦU CẦN ĐẠT:</w:t>
      </w:r>
    </w:p>
    <w:p w:rsidR="003A0A20" w:rsidRPr="00531777" w:rsidRDefault="00483C61" w:rsidP="00483C61">
      <w:pPr>
        <w:spacing w:line="288" w:lineRule="auto"/>
        <w:ind w:firstLine="360"/>
        <w:jc w:val="both"/>
        <w:rPr>
          <w:b/>
          <w:sz w:val="28"/>
          <w:szCs w:val="28"/>
          <w:lang w:val="nl-NL"/>
        </w:rPr>
      </w:pPr>
      <w:r w:rsidRPr="00531777">
        <w:rPr>
          <w:b/>
          <w:sz w:val="28"/>
          <w:szCs w:val="28"/>
          <w:lang w:val="nl-NL"/>
        </w:rPr>
        <w:t xml:space="preserve">1. Năng lực đặc thù: </w:t>
      </w:r>
    </w:p>
    <w:p w:rsidR="003A0A20" w:rsidRPr="00531777" w:rsidRDefault="00483C61" w:rsidP="00483C61">
      <w:pPr>
        <w:pStyle w:val="NormalWeb"/>
        <w:spacing w:beforeAutospacing="0" w:afterAutospacing="0" w:line="288" w:lineRule="auto"/>
        <w:rPr>
          <w:sz w:val="28"/>
          <w:szCs w:val="28"/>
          <w:lang w:val="nl-NL"/>
        </w:rPr>
      </w:pPr>
      <w:r w:rsidRPr="00531777">
        <w:rPr>
          <w:sz w:val="28"/>
          <w:szCs w:val="28"/>
          <w:lang w:val="nl-NL"/>
        </w:rPr>
        <w:t xml:space="preserve">     - HS nhận biết được nguy cơ mất vệ sinh an cần thực phẩm trong gia đình, những tác động không tốt từ chế độ ăn uống không lành mạnh. </w:t>
      </w:r>
    </w:p>
    <w:p w:rsidR="003A0A20" w:rsidRPr="00531777" w:rsidRDefault="00483C61" w:rsidP="00483C61">
      <w:pPr>
        <w:pStyle w:val="NormalWeb"/>
        <w:spacing w:beforeAutospacing="0" w:afterAutospacing="0" w:line="288" w:lineRule="auto"/>
        <w:ind w:firstLineChars="150" w:firstLine="420"/>
        <w:rPr>
          <w:sz w:val="28"/>
          <w:szCs w:val="28"/>
          <w:lang w:val="nl-NL"/>
        </w:rPr>
      </w:pPr>
      <w:r w:rsidRPr="00531777">
        <w:rPr>
          <w:sz w:val="28"/>
          <w:szCs w:val="28"/>
          <w:lang w:val="nl-NL"/>
        </w:rPr>
        <w:t>- Biết cách phát hiện, loại bỏ các thực phẩm không an toàn, luôn sử dụng thực phẩm sạch.</w:t>
      </w:r>
    </w:p>
    <w:p w:rsidR="003A0A20" w:rsidRPr="00531777" w:rsidRDefault="00483C61" w:rsidP="00483C61">
      <w:pPr>
        <w:spacing w:line="288" w:lineRule="auto"/>
        <w:ind w:firstLine="360"/>
        <w:jc w:val="both"/>
        <w:rPr>
          <w:b/>
          <w:sz w:val="28"/>
          <w:szCs w:val="28"/>
          <w:lang w:val="nl-NL"/>
        </w:rPr>
      </w:pPr>
      <w:r w:rsidRPr="00531777">
        <w:rPr>
          <w:b/>
          <w:sz w:val="28"/>
          <w:szCs w:val="28"/>
          <w:lang w:val="nl-NL"/>
        </w:rPr>
        <w:t>2. Năng lực chung.</w:t>
      </w:r>
    </w:p>
    <w:p w:rsidR="003A0A20" w:rsidRPr="00531777" w:rsidRDefault="00483C61" w:rsidP="00483C61">
      <w:pPr>
        <w:spacing w:line="288" w:lineRule="auto"/>
        <w:ind w:firstLine="360"/>
        <w:jc w:val="both"/>
        <w:rPr>
          <w:sz w:val="28"/>
          <w:szCs w:val="28"/>
          <w:lang w:val="nl-NL"/>
        </w:rPr>
      </w:pPr>
      <w:r w:rsidRPr="00531777">
        <w:rPr>
          <w:sz w:val="28"/>
          <w:szCs w:val="28"/>
          <w:lang w:val="nl-NL"/>
        </w:rPr>
        <w:t>- Năng lực tự chủ, tự học: bản thân tự tin về hình dáng của bản thân trước tập thể.</w:t>
      </w:r>
    </w:p>
    <w:p w:rsidR="003A0A20" w:rsidRPr="00531777" w:rsidRDefault="00483C61" w:rsidP="00483C61">
      <w:pPr>
        <w:spacing w:line="288" w:lineRule="auto"/>
        <w:ind w:firstLine="360"/>
        <w:jc w:val="both"/>
        <w:rPr>
          <w:sz w:val="28"/>
          <w:szCs w:val="28"/>
          <w:lang w:val="nl-NL"/>
        </w:rPr>
      </w:pPr>
      <w:r w:rsidRPr="00531777">
        <w:rPr>
          <w:sz w:val="28"/>
          <w:szCs w:val="28"/>
          <w:lang w:val="nl-NL"/>
        </w:rPr>
        <w:t>- Năng lực giải quyết vấn đề và sáng tạo: Biết xây dựng cho mình hình ảnh đẹp trước bạn bè (sạch sẽ, gọn gàng, mặc lịch sự,…).</w:t>
      </w:r>
    </w:p>
    <w:p w:rsidR="003A0A20" w:rsidRPr="00531777" w:rsidRDefault="00483C61" w:rsidP="00483C61">
      <w:pPr>
        <w:spacing w:line="288" w:lineRule="auto"/>
        <w:ind w:firstLine="360"/>
        <w:jc w:val="both"/>
        <w:rPr>
          <w:sz w:val="28"/>
          <w:szCs w:val="28"/>
          <w:lang w:val="nl-NL"/>
        </w:rPr>
      </w:pPr>
      <w:r w:rsidRPr="00531777">
        <w:rPr>
          <w:sz w:val="28"/>
          <w:szCs w:val="28"/>
          <w:lang w:val="nl-NL"/>
        </w:rPr>
        <w:t>- Năng lực giao tiếp và hợp tác: Biết chia sẻ với bạn về hiểu biết của mình về chăm sóc bản thân để có hình ảnh đẹp.</w:t>
      </w:r>
    </w:p>
    <w:p w:rsidR="003A0A20" w:rsidRPr="00531777" w:rsidRDefault="00483C61" w:rsidP="00483C61">
      <w:pPr>
        <w:spacing w:line="288" w:lineRule="auto"/>
        <w:ind w:firstLine="360"/>
        <w:jc w:val="both"/>
        <w:rPr>
          <w:b/>
          <w:sz w:val="28"/>
          <w:szCs w:val="28"/>
          <w:lang w:val="nl-NL"/>
        </w:rPr>
      </w:pPr>
      <w:r w:rsidRPr="00531777">
        <w:rPr>
          <w:b/>
          <w:sz w:val="28"/>
          <w:szCs w:val="28"/>
          <w:lang w:val="nl-NL"/>
        </w:rPr>
        <w:t>3. Phẩm chất.</w:t>
      </w:r>
    </w:p>
    <w:p w:rsidR="003A0A20" w:rsidRPr="00531777" w:rsidRDefault="00483C61" w:rsidP="00483C61">
      <w:pPr>
        <w:spacing w:line="288" w:lineRule="auto"/>
        <w:ind w:firstLine="360"/>
        <w:jc w:val="both"/>
        <w:rPr>
          <w:sz w:val="28"/>
          <w:szCs w:val="28"/>
          <w:lang w:val="nl-NL"/>
        </w:rPr>
      </w:pPr>
      <w:r w:rsidRPr="00531777">
        <w:rPr>
          <w:sz w:val="28"/>
          <w:szCs w:val="28"/>
          <w:lang w:val="nl-NL"/>
        </w:rPr>
        <w:t>- Phẩm chất nhân ái: tôn trọng bạn, yêu quý và cảm thông về hình ảnh cảu bạn..</w:t>
      </w:r>
    </w:p>
    <w:p w:rsidR="003A0A20" w:rsidRPr="00531777" w:rsidRDefault="00483C61" w:rsidP="00483C61">
      <w:pPr>
        <w:spacing w:line="288" w:lineRule="auto"/>
        <w:ind w:firstLine="360"/>
        <w:jc w:val="both"/>
        <w:rPr>
          <w:sz w:val="28"/>
          <w:szCs w:val="28"/>
          <w:lang w:val="nl-NL"/>
        </w:rPr>
      </w:pPr>
      <w:r w:rsidRPr="00531777">
        <w:rPr>
          <w:sz w:val="28"/>
          <w:szCs w:val="28"/>
          <w:lang w:val="nl-NL"/>
        </w:rPr>
        <w:t>- Phẩm chất chăm chỉ: Có tinh thần chăm chỉ rèn luyện để xây dựnh hình ảnh bản thân trước tập thể.</w:t>
      </w:r>
    </w:p>
    <w:p w:rsidR="003A0A20" w:rsidRPr="00531777" w:rsidRDefault="00483C61" w:rsidP="00483C61">
      <w:pPr>
        <w:spacing w:line="288" w:lineRule="auto"/>
        <w:ind w:firstLine="360"/>
        <w:jc w:val="both"/>
        <w:rPr>
          <w:sz w:val="28"/>
          <w:szCs w:val="28"/>
          <w:lang w:val="nl-NL"/>
        </w:rPr>
      </w:pPr>
      <w:r w:rsidRPr="00531777">
        <w:rPr>
          <w:sz w:val="28"/>
          <w:szCs w:val="28"/>
          <w:lang w:val="nl-NL"/>
        </w:rPr>
        <w:t>- Phẩm chất trách nhiệm: Có ý thức với lớp, tôn trọng hình ảnh của bạn bè trong lớp.</w:t>
      </w:r>
    </w:p>
    <w:p w:rsidR="003A0A20" w:rsidRPr="00531777" w:rsidRDefault="00483C61" w:rsidP="00483C61">
      <w:pPr>
        <w:spacing w:line="288" w:lineRule="auto"/>
        <w:ind w:firstLine="360"/>
        <w:jc w:val="both"/>
        <w:rPr>
          <w:b/>
          <w:sz w:val="28"/>
          <w:szCs w:val="28"/>
          <w:lang w:val="nl-NL"/>
        </w:rPr>
      </w:pPr>
      <w:r w:rsidRPr="00531777">
        <w:rPr>
          <w:b/>
          <w:sz w:val="28"/>
          <w:szCs w:val="28"/>
          <w:lang w:val="nl-NL"/>
        </w:rPr>
        <w:t xml:space="preserve">II. ĐỒ DÙNG DẠY HỌC </w:t>
      </w:r>
    </w:p>
    <w:p w:rsidR="003A0A20" w:rsidRPr="00531777" w:rsidRDefault="00483C61" w:rsidP="00483C61">
      <w:pPr>
        <w:spacing w:line="288" w:lineRule="auto"/>
        <w:ind w:firstLine="360"/>
        <w:jc w:val="both"/>
        <w:rPr>
          <w:sz w:val="28"/>
          <w:szCs w:val="28"/>
          <w:lang w:val="nl-NL"/>
        </w:rPr>
      </w:pPr>
      <w:r w:rsidRPr="00531777">
        <w:rPr>
          <w:sz w:val="28"/>
          <w:szCs w:val="28"/>
          <w:lang w:val="nl-NL"/>
        </w:rPr>
        <w:t>- Kế hoạch bài dạy, bài giảng Power point.</w:t>
      </w:r>
    </w:p>
    <w:p w:rsidR="003A0A20" w:rsidRPr="00531777" w:rsidRDefault="00483C61" w:rsidP="00483C61">
      <w:pPr>
        <w:spacing w:line="288" w:lineRule="auto"/>
        <w:ind w:firstLine="360"/>
        <w:jc w:val="both"/>
        <w:rPr>
          <w:sz w:val="28"/>
          <w:szCs w:val="28"/>
          <w:lang w:val="nl-NL"/>
        </w:rPr>
      </w:pPr>
      <w:r w:rsidRPr="00531777">
        <w:rPr>
          <w:sz w:val="28"/>
          <w:szCs w:val="28"/>
          <w:lang w:val="nl-NL"/>
        </w:rPr>
        <w:t>- SGK và các thiết bị, học liệu phụ vụ cho tiết dạy.</w:t>
      </w:r>
    </w:p>
    <w:p w:rsidR="003A0A20" w:rsidRPr="00531777" w:rsidRDefault="00483C61" w:rsidP="00483C61">
      <w:pPr>
        <w:spacing w:line="288" w:lineRule="auto"/>
        <w:ind w:firstLine="360"/>
        <w:jc w:val="both"/>
        <w:outlineLvl w:val="0"/>
        <w:rPr>
          <w:b/>
          <w:bCs/>
          <w:sz w:val="28"/>
          <w:szCs w:val="28"/>
          <w:u w:val="single"/>
          <w:lang w:val="nl-NL"/>
        </w:rPr>
      </w:pPr>
      <w:r w:rsidRPr="00531777">
        <w:rPr>
          <w:b/>
          <w:sz w:val="28"/>
          <w:szCs w:val="28"/>
        </w:rPr>
        <w:t>III. HOẠT ĐỘNG DẠY HỌC</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6"/>
        <w:gridCol w:w="5150"/>
      </w:tblGrid>
      <w:tr w:rsidR="003A0A20" w:rsidRPr="00531777">
        <w:tc>
          <w:tcPr>
            <w:tcW w:w="4656" w:type="dxa"/>
            <w:tcBorders>
              <w:bottom w:val="dashed" w:sz="4" w:space="0" w:color="auto"/>
            </w:tcBorders>
          </w:tcPr>
          <w:p w:rsidR="003A0A20" w:rsidRPr="00531777" w:rsidRDefault="00483C61" w:rsidP="00483C61">
            <w:pPr>
              <w:spacing w:line="288" w:lineRule="auto"/>
              <w:jc w:val="center"/>
              <w:rPr>
                <w:b/>
                <w:sz w:val="28"/>
                <w:szCs w:val="28"/>
                <w:lang w:val="nl-NL"/>
              </w:rPr>
            </w:pPr>
            <w:r w:rsidRPr="00531777">
              <w:rPr>
                <w:b/>
                <w:sz w:val="28"/>
                <w:szCs w:val="28"/>
                <w:lang w:val="nl-NL"/>
              </w:rPr>
              <w:t>Hoạt động của giáo viên</w:t>
            </w:r>
          </w:p>
        </w:tc>
        <w:tc>
          <w:tcPr>
            <w:tcW w:w="5150" w:type="dxa"/>
            <w:tcBorders>
              <w:bottom w:val="dashed" w:sz="4" w:space="0" w:color="auto"/>
            </w:tcBorders>
          </w:tcPr>
          <w:p w:rsidR="003A0A20" w:rsidRPr="00531777" w:rsidRDefault="00483C61" w:rsidP="00483C61">
            <w:pPr>
              <w:spacing w:line="288" w:lineRule="auto"/>
              <w:jc w:val="center"/>
              <w:rPr>
                <w:b/>
                <w:sz w:val="28"/>
                <w:szCs w:val="28"/>
                <w:lang w:val="nl-NL"/>
              </w:rPr>
            </w:pPr>
            <w:r w:rsidRPr="00531777">
              <w:rPr>
                <w:b/>
                <w:sz w:val="28"/>
                <w:szCs w:val="28"/>
                <w:lang w:val="nl-NL"/>
              </w:rPr>
              <w:t>Hoạt động của học sinh</w:t>
            </w:r>
          </w:p>
        </w:tc>
      </w:tr>
      <w:tr w:rsidR="003A0A20" w:rsidRPr="00531777">
        <w:tc>
          <w:tcPr>
            <w:tcW w:w="9806" w:type="dxa"/>
            <w:gridSpan w:val="2"/>
            <w:tcBorders>
              <w:bottom w:val="dashed" w:sz="4" w:space="0" w:color="auto"/>
            </w:tcBorders>
          </w:tcPr>
          <w:p w:rsidR="003A0A20" w:rsidRPr="00531777" w:rsidRDefault="00483C61" w:rsidP="00483C61">
            <w:pPr>
              <w:spacing w:line="288" w:lineRule="auto"/>
              <w:jc w:val="both"/>
              <w:rPr>
                <w:bCs/>
                <w:i/>
                <w:sz w:val="28"/>
                <w:szCs w:val="28"/>
                <w:lang w:val="nl-NL"/>
              </w:rPr>
            </w:pPr>
            <w:r w:rsidRPr="00531777">
              <w:rPr>
                <w:b/>
                <w:bCs/>
                <w:sz w:val="28"/>
                <w:szCs w:val="28"/>
                <w:lang w:val="nl-NL"/>
              </w:rPr>
              <w:t>1. Khởi động:</w:t>
            </w:r>
          </w:p>
          <w:p w:rsidR="003A0A20" w:rsidRPr="00531777" w:rsidRDefault="00483C61" w:rsidP="00483C61">
            <w:pPr>
              <w:spacing w:line="288" w:lineRule="auto"/>
              <w:jc w:val="both"/>
              <w:rPr>
                <w:sz w:val="28"/>
                <w:szCs w:val="28"/>
                <w:lang w:val="nl-NL"/>
              </w:rPr>
            </w:pPr>
            <w:r w:rsidRPr="00531777">
              <w:rPr>
                <w:sz w:val="28"/>
                <w:szCs w:val="28"/>
                <w:lang w:val="nl-NL"/>
              </w:rPr>
              <w:t xml:space="preserve">- Mục tiêu: </w:t>
            </w:r>
          </w:p>
          <w:p w:rsidR="003A0A20" w:rsidRPr="00531777" w:rsidRDefault="00483C61" w:rsidP="00483C61">
            <w:pPr>
              <w:spacing w:line="288" w:lineRule="auto"/>
              <w:jc w:val="both"/>
              <w:rPr>
                <w:sz w:val="28"/>
                <w:szCs w:val="28"/>
                <w:lang w:val="nl-NL"/>
              </w:rPr>
            </w:pPr>
            <w:r w:rsidRPr="00531777">
              <w:rPr>
                <w:sz w:val="28"/>
                <w:szCs w:val="28"/>
                <w:lang w:val="nl-NL"/>
              </w:rPr>
              <w:t>+ Tạo không khí vui vẻ, khấn khởi trước giờ học.</w:t>
            </w:r>
          </w:p>
          <w:p w:rsidR="003A0A20" w:rsidRPr="00531777" w:rsidRDefault="00483C61" w:rsidP="00483C61">
            <w:pPr>
              <w:spacing w:line="288" w:lineRule="auto"/>
              <w:jc w:val="both"/>
              <w:rPr>
                <w:sz w:val="28"/>
                <w:szCs w:val="28"/>
                <w:lang w:val="nl-NL"/>
              </w:rPr>
            </w:pPr>
            <w:r w:rsidRPr="00531777">
              <w:rPr>
                <w:sz w:val="28"/>
                <w:szCs w:val="28"/>
                <w:lang w:val="nl-NL"/>
              </w:rPr>
              <w:t>+ Xây dựng kĩ năng quan sát để nhận ra đặc điểm khác biệt trong ngoại hình, trang phục của mọi người xung quanh.</w:t>
            </w:r>
          </w:p>
          <w:p w:rsidR="003A0A20" w:rsidRPr="00531777" w:rsidRDefault="00483C61" w:rsidP="00483C61">
            <w:pPr>
              <w:spacing w:line="288" w:lineRule="auto"/>
              <w:jc w:val="both"/>
              <w:rPr>
                <w:sz w:val="28"/>
                <w:szCs w:val="28"/>
                <w:lang w:val="nl-NL"/>
              </w:rPr>
            </w:pPr>
            <w:r w:rsidRPr="00531777">
              <w:rPr>
                <w:sz w:val="28"/>
                <w:szCs w:val="28"/>
                <w:lang w:val="nl-NL"/>
              </w:rPr>
              <w:t>- Cách tiến hành:</w:t>
            </w:r>
          </w:p>
        </w:tc>
      </w:tr>
      <w:tr w:rsidR="003A0A20" w:rsidRPr="00531777">
        <w:tc>
          <w:tcPr>
            <w:tcW w:w="4656" w:type="dxa"/>
            <w:tcBorders>
              <w:bottom w:val="dashed" w:sz="4" w:space="0" w:color="auto"/>
            </w:tcBorders>
          </w:tcPr>
          <w:p w:rsidR="003A0A20" w:rsidRPr="00531777" w:rsidRDefault="00483C61" w:rsidP="00483C61">
            <w:pPr>
              <w:spacing w:line="288" w:lineRule="auto"/>
              <w:jc w:val="both"/>
              <w:outlineLvl w:val="0"/>
              <w:rPr>
                <w:bCs/>
                <w:sz w:val="28"/>
                <w:szCs w:val="28"/>
                <w:lang w:val="nl-NL"/>
              </w:rPr>
            </w:pPr>
            <w:r w:rsidRPr="00531777">
              <w:rPr>
                <w:bCs/>
                <w:sz w:val="28"/>
                <w:szCs w:val="28"/>
                <w:lang w:val="nl-NL"/>
              </w:rPr>
              <w:t xml:space="preserve">- GV tổ chức </w:t>
            </w:r>
            <w:r w:rsidRPr="00531777">
              <w:rPr>
                <w:bCs/>
                <w:sz w:val="28"/>
                <w:szCs w:val="28"/>
              </w:rPr>
              <w:t xml:space="preserve">hát </w:t>
            </w:r>
            <w:r w:rsidRPr="00531777">
              <w:rPr>
                <w:bCs/>
                <w:sz w:val="28"/>
                <w:szCs w:val="28"/>
                <w:lang w:val="nl-NL"/>
              </w:rPr>
              <w:t xml:space="preserve">để khởi động bài học. </w:t>
            </w:r>
          </w:p>
          <w:p w:rsidR="003A0A20" w:rsidRPr="00531777" w:rsidRDefault="00483C61" w:rsidP="00483C61">
            <w:pPr>
              <w:spacing w:line="288" w:lineRule="auto"/>
              <w:jc w:val="both"/>
              <w:outlineLvl w:val="0"/>
              <w:rPr>
                <w:bCs/>
                <w:sz w:val="28"/>
                <w:szCs w:val="28"/>
                <w:lang w:val="nl-NL"/>
              </w:rPr>
            </w:pPr>
            <w:r w:rsidRPr="00531777">
              <w:rPr>
                <w:bCs/>
                <w:sz w:val="28"/>
                <w:szCs w:val="28"/>
                <w:lang w:val="nl-NL"/>
              </w:rPr>
              <w:t>+  Cho HS hát theo giai điệu bài hát “Bàn tay mẹ”</w:t>
            </w:r>
          </w:p>
          <w:p w:rsidR="003A0A20" w:rsidRPr="00531777" w:rsidRDefault="00483C61" w:rsidP="00483C61">
            <w:pPr>
              <w:spacing w:line="288" w:lineRule="auto"/>
              <w:jc w:val="both"/>
              <w:outlineLvl w:val="0"/>
              <w:rPr>
                <w:bCs/>
                <w:sz w:val="28"/>
                <w:szCs w:val="28"/>
                <w:lang w:val="nl-NL"/>
              </w:rPr>
            </w:pPr>
            <w:r w:rsidRPr="00531777">
              <w:rPr>
                <w:bCs/>
                <w:sz w:val="28"/>
                <w:szCs w:val="28"/>
                <w:lang w:val="nl-NL"/>
              </w:rPr>
              <w:lastRenderedPageBreak/>
              <w:t>+ Cơm con ăn và nước con uống từ đâu?</w:t>
            </w:r>
          </w:p>
          <w:p w:rsidR="003A0A20" w:rsidRPr="00531777" w:rsidRDefault="00483C61" w:rsidP="00483C61">
            <w:pPr>
              <w:spacing w:line="288" w:lineRule="auto"/>
              <w:jc w:val="both"/>
              <w:outlineLvl w:val="0"/>
              <w:rPr>
                <w:bCs/>
                <w:sz w:val="28"/>
                <w:szCs w:val="28"/>
                <w:lang w:val="nl-NL"/>
              </w:rPr>
            </w:pPr>
            <w:r w:rsidRPr="00531777">
              <w:rPr>
                <w:bCs/>
                <w:sz w:val="28"/>
                <w:szCs w:val="28"/>
                <w:lang w:val="nl-NL"/>
              </w:rPr>
              <w:t>+ Mẹ nấu ăn ở đâu?</w:t>
            </w:r>
          </w:p>
          <w:p w:rsidR="003A0A20" w:rsidRPr="00531777" w:rsidRDefault="00483C61" w:rsidP="00483C61">
            <w:pPr>
              <w:spacing w:line="288" w:lineRule="auto"/>
              <w:jc w:val="both"/>
              <w:outlineLvl w:val="0"/>
              <w:rPr>
                <w:bCs/>
                <w:sz w:val="28"/>
                <w:szCs w:val="28"/>
                <w:lang w:val="nl-NL"/>
              </w:rPr>
            </w:pPr>
            <w:r w:rsidRPr="00531777">
              <w:rPr>
                <w:bCs/>
                <w:sz w:val="28"/>
                <w:szCs w:val="28"/>
                <w:lang w:val="nl-NL"/>
              </w:rPr>
              <w:t>- GV Nhận xét, tuyên dương.</w:t>
            </w:r>
          </w:p>
          <w:p w:rsidR="003A0A20" w:rsidRPr="00531777" w:rsidRDefault="00483C61" w:rsidP="00483C61">
            <w:pPr>
              <w:spacing w:line="288" w:lineRule="auto"/>
              <w:jc w:val="both"/>
              <w:outlineLvl w:val="0"/>
              <w:rPr>
                <w:bCs/>
                <w:sz w:val="28"/>
                <w:szCs w:val="28"/>
                <w:lang w:val="nl-NL"/>
              </w:rPr>
            </w:pPr>
            <w:r w:rsidRPr="00531777">
              <w:rPr>
                <w:bCs/>
                <w:sz w:val="28"/>
                <w:szCs w:val="28"/>
                <w:lang w:val="nl-NL"/>
              </w:rPr>
              <w:t>- GV dẫn dắt vào bài mới</w:t>
            </w:r>
          </w:p>
        </w:tc>
        <w:tc>
          <w:tcPr>
            <w:tcW w:w="5150" w:type="dxa"/>
            <w:tcBorders>
              <w:bottom w:val="dashed" w:sz="4" w:space="0" w:color="auto"/>
            </w:tcBorders>
          </w:tcPr>
          <w:p w:rsidR="003A0A20" w:rsidRPr="00531777" w:rsidRDefault="00483C61" w:rsidP="00483C61">
            <w:pPr>
              <w:spacing w:line="288" w:lineRule="auto"/>
              <w:jc w:val="both"/>
              <w:rPr>
                <w:sz w:val="28"/>
                <w:szCs w:val="28"/>
                <w:lang w:val="nl-NL"/>
              </w:rPr>
            </w:pPr>
            <w:r w:rsidRPr="00531777">
              <w:rPr>
                <w:sz w:val="28"/>
                <w:szCs w:val="28"/>
                <w:lang w:val="nl-NL"/>
              </w:rPr>
              <w:lastRenderedPageBreak/>
              <w:t>- HS lắng nghe.</w:t>
            </w:r>
          </w:p>
          <w:p w:rsidR="003A0A20" w:rsidRPr="00531777" w:rsidRDefault="003A0A20" w:rsidP="00483C61">
            <w:pPr>
              <w:spacing w:line="288" w:lineRule="auto"/>
              <w:jc w:val="both"/>
              <w:rPr>
                <w:sz w:val="28"/>
                <w:szCs w:val="28"/>
                <w:lang w:val="nl-NL"/>
              </w:rPr>
            </w:pPr>
          </w:p>
          <w:p w:rsidR="003A0A20" w:rsidRPr="00531777" w:rsidRDefault="00483C61" w:rsidP="00483C61">
            <w:pPr>
              <w:pStyle w:val="NormalWeb"/>
              <w:spacing w:beforeAutospacing="0" w:afterAutospacing="0" w:line="288" w:lineRule="auto"/>
              <w:rPr>
                <w:bCs/>
                <w:sz w:val="28"/>
                <w:szCs w:val="28"/>
                <w:lang w:val="nl-NL"/>
              </w:rPr>
            </w:pPr>
            <w:r w:rsidRPr="00531777">
              <w:rPr>
                <w:sz w:val="28"/>
                <w:szCs w:val="28"/>
                <w:lang w:val="nl-NL"/>
              </w:rPr>
              <w:t xml:space="preserve">- </w:t>
            </w:r>
            <w:r w:rsidRPr="00531777">
              <w:rPr>
                <w:bCs/>
                <w:sz w:val="28"/>
                <w:szCs w:val="28"/>
                <w:lang w:val="nl-NL"/>
              </w:rPr>
              <w:t xml:space="preserve">Cơm con ăn từ tay mẹ nấu và nước con </w:t>
            </w:r>
            <w:r w:rsidRPr="00531777">
              <w:rPr>
                <w:bCs/>
                <w:sz w:val="28"/>
                <w:szCs w:val="28"/>
                <w:lang w:val="nl-NL"/>
              </w:rPr>
              <w:lastRenderedPageBreak/>
              <w:t>uống từ tay mẹ đun.</w:t>
            </w:r>
          </w:p>
          <w:p w:rsidR="003A0A20" w:rsidRPr="00531777" w:rsidRDefault="003A0A20" w:rsidP="00483C61">
            <w:pPr>
              <w:pStyle w:val="NormalWeb"/>
              <w:spacing w:beforeAutospacing="0" w:afterAutospacing="0" w:line="288" w:lineRule="auto"/>
              <w:rPr>
                <w:bCs/>
                <w:sz w:val="28"/>
                <w:szCs w:val="28"/>
                <w:lang w:val="nl-NL"/>
              </w:rPr>
            </w:pPr>
          </w:p>
          <w:p w:rsidR="003A0A20" w:rsidRPr="00531777" w:rsidRDefault="00483C61" w:rsidP="00483C61">
            <w:pPr>
              <w:pStyle w:val="NormalWeb"/>
              <w:spacing w:beforeAutospacing="0" w:afterAutospacing="0" w:line="288" w:lineRule="auto"/>
              <w:rPr>
                <w:bCs/>
                <w:sz w:val="28"/>
                <w:szCs w:val="28"/>
              </w:rPr>
            </w:pPr>
            <w:r w:rsidRPr="00531777">
              <w:rPr>
                <w:bCs/>
                <w:sz w:val="28"/>
                <w:szCs w:val="28"/>
              </w:rPr>
              <w:t>- Mẹ nấu ăn ở trong bếp</w:t>
            </w:r>
          </w:p>
        </w:tc>
      </w:tr>
      <w:tr w:rsidR="003A0A20" w:rsidRPr="00531777">
        <w:tc>
          <w:tcPr>
            <w:tcW w:w="9806" w:type="dxa"/>
            <w:gridSpan w:val="2"/>
            <w:tcBorders>
              <w:top w:val="dashed" w:sz="4" w:space="0" w:color="auto"/>
              <w:bottom w:val="dashed" w:sz="4" w:space="0" w:color="auto"/>
            </w:tcBorders>
          </w:tcPr>
          <w:p w:rsidR="003A0A20" w:rsidRPr="00531777" w:rsidRDefault="00483C61" w:rsidP="00483C61">
            <w:pPr>
              <w:spacing w:line="288" w:lineRule="auto"/>
              <w:jc w:val="both"/>
              <w:rPr>
                <w:b/>
                <w:bCs/>
                <w:iCs/>
                <w:sz w:val="28"/>
                <w:szCs w:val="28"/>
                <w:lang w:val="nl-NL"/>
              </w:rPr>
            </w:pPr>
            <w:r w:rsidRPr="00531777">
              <w:rPr>
                <w:b/>
                <w:bCs/>
                <w:iCs/>
                <w:sz w:val="28"/>
                <w:szCs w:val="28"/>
                <w:lang w:val="nl-NL"/>
              </w:rPr>
              <w:lastRenderedPageBreak/>
              <w:t>2. Sinh hoạt cuối tuần</w:t>
            </w:r>
            <w:r w:rsidRPr="00531777">
              <w:rPr>
                <w:bCs/>
                <w:i/>
                <w:iCs/>
                <w:sz w:val="28"/>
                <w:szCs w:val="28"/>
                <w:lang w:val="nl-NL"/>
              </w:rPr>
              <w:t>:</w:t>
            </w:r>
          </w:p>
          <w:p w:rsidR="003A0A20" w:rsidRPr="00531777" w:rsidRDefault="00483C61" w:rsidP="00483C61">
            <w:pPr>
              <w:spacing w:line="288" w:lineRule="auto"/>
              <w:jc w:val="both"/>
              <w:rPr>
                <w:sz w:val="28"/>
                <w:szCs w:val="28"/>
                <w:lang w:val="nl-NL"/>
              </w:rPr>
            </w:pPr>
            <w:r w:rsidRPr="00531777">
              <w:rPr>
                <w:b/>
                <w:bCs/>
                <w:iCs/>
                <w:sz w:val="28"/>
                <w:szCs w:val="28"/>
                <w:lang w:val="nl-NL"/>
              </w:rPr>
              <w:t xml:space="preserve">- </w:t>
            </w:r>
            <w:r w:rsidRPr="00531777">
              <w:rPr>
                <w:bCs/>
                <w:sz w:val="28"/>
                <w:szCs w:val="28"/>
                <w:lang w:val="nl-NL"/>
              </w:rPr>
              <w:t>Mục tiêu:</w:t>
            </w:r>
            <w:r w:rsidRPr="00531777">
              <w:rPr>
                <w:sz w:val="28"/>
                <w:szCs w:val="28"/>
                <w:lang w:val="nl-NL"/>
              </w:rPr>
              <w:t xml:space="preserve"> Đánh giá kết quả hoạt động trong tuần, đề ra kế hoạch hoạt động tuần tới..</w:t>
            </w:r>
          </w:p>
          <w:p w:rsidR="003A0A20" w:rsidRPr="00531777" w:rsidRDefault="00483C61" w:rsidP="00483C61">
            <w:pPr>
              <w:spacing w:line="288" w:lineRule="auto"/>
              <w:jc w:val="both"/>
              <w:rPr>
                <w:sz w:val="28"/>
                <w:szCs w:val="28"/>
                <w:lang w:val="nl-NL"/>
              </w:rPr>
            </w:pPr>
            <w:r w:rsidRPr="00531777">
              <w:rPr>
                <w:b/>
                <w:bCs/>
                <w:iCs/>
                <w:sz w:val="28"/>
                <w:szCs w:val="28"/>
                <w:lang w:val="nl-NL"/>
              </w:rPr>
              <w:t xml:space="preserve">- </w:t>
            </w:r>
            <w:r w:rsidRPr="00531777">
              <w:rPr>
                <w:bCs/>
                <w:iCs/>
                <w:sz w:val="28"/>
                <w:szCs w:val="28"/>
                <w:lang w:val="nl-NL"/>
              </w:rPr>
              <w:t>Cách tiến hành:</w:t>
            </w:r>
          </w:p>
        </w:tc>
      </w:tr>
      <w:tr w:rsidR="003A0A20" w:rsidRPr="00531777">
        <w:tc>
          <w:tcPr>
            <w:tcW w:w="4656" w:type="dxa"/>
            <w:tcBorders>
              <w:top w:val="dashed" w:sz="4" w:space="0" w:color="auto"/>
              <w:bottom w:val="dashed" w:sz="4" w:space="0" w:color="auto"/>
            </w:tcBorders>
          </w:tcPr>
          <w:p w:rsidR="003A0A20" w:rsidRPr="00531777" w:rsidRDefault="00483C61" w:rsidP="00483C61">
            <w:pPr>
              <w:spacing w:line="288" w:lineRule="auto"/>
              <w:jc w:val="both"/>
              <w:rPr>
                <w:b/>
                <w:sz w:val="28"/>
                <w:szCs w:val="28"/>
                <w:lang w:val="nl-NL"/>
              </w:rPr>
            </w:pPr>
            <w:r w:rsidRPr="00531777">
              <w:rPr>
                <w:b/>
                <w:sz w:val="28"/>
                <w:szCs w:val="28"/>
                <w:lang w:val="nl-NL"/>
              </w:rPr>
              <w:t xml:space="preserve">* Hoạt động </w:t>
            </w:r>
            <w:r w:rsidRPr="00531777">
              <w:rPr>
                <w:b/>
                <w:sz w:val="28"/>
                <w:szCs w:val="28"/>
              </w:rPr>
              <w:t>1</w:t>
            </w:r>
            <w:r w:rsidRPr="00531777">
              <w:rPr>
                <w:b/>
                <w:sz w:val="28"/>
                <w:szCs w:val="28"/>
                <w:lang w:val="nl-NL"/>
              </w:rPr>
              <w:t>: Đánh giá kết quả cuối tuần. (Làm việc nhóm 2)</w:t>
            </w:r>
          </w:p>
          <w:p w:rsidR="003A0A20" w:rsidRPr="00531777" w:rsidRDefault="00483C61" w:rsidP="00483C61">
            <w:pPr>
              <w:spacing w:line="288" w:lineRule="auto"/>
              <w:jc w:val="both"/>
              <w:rPr>
                <w:sz w:val="28"/>
                <w:szCs w:val="28"/>
                <w:lang w:val="nl-NL"/>
              </w:rPr>
            </w:pPr>
            <w:r w:rsidRPr="00531777">
              <w:rPr>
                <w:b/>
                <w:sz w:val="28"/>
                <w:szCs w:val="28"/>
                <w:lang w:val="nl-NL"/>
              </w:rPr>
              <w:t xml:space="preserve">- </w:t>
            </w:r>
            <w:r w:rsidRPr="00531777">
              <w:rPr>
                <w:sz w:val="28"/>
                <w:szCs w:val="28"/>
                <w:lang w:val="nl-NL"/>
              </w:rPr>
              <w:t>GV yêu cầu lớp Trưởng (hoặc lớp phó học tập) đánh giá kết quả hoạt động cuối tuần. Yêu cầu các nhóm thảo luận, nhận xét, bổ sung các nội dung trong tuần.</w:t>
            </w:r>
          </w:p>
          <w:p w:rsidR="003A0A20" w:rsidRPr="00531777" w:rsidRDefault="00483C61" w:rsidP="00483C61">
            <w:pPr>
              <w:spacing w:line="288" w:lineRule="auto"/>
              <w:jc w:val="both"/>
              <w:rPr>
                <w:sz w:val="28"/>
                <w:szCs w:val="28"/>
                <w:lang w:val="nl-NL"/>
              </w:rPr>
            </w:pPr>
            <w:r w:rsidRPr="00531777">
              <w:rPr>
                <w:sz w:val="28"/>
                <w:szCs w:val="28"/>
                <w:lang w:val="nl-NL"/>
              </w:rPr>
              <w:t>+ Kết quả sinh hoạt nền nếp.</w:t>
            </w:r>
          </w:p>
          <w:p w:rsidR="003A0A20" w:rsidRPr="00531777" w:rsidRDefault="00483C61" w:rsidP="00483C61">
            <w:pPr>
              <w:spacing w:line="288" w:lineRule="auto"/>
              <w:jc w:val="both"/>
              <w:rPr>
                <w:sz w:val="28"/>
                <w:szCs w:val="28"/>
                <w:lang w:val="nl-NL"/>
              </w:rPr>
            </w:pPr>
            <w:r w:rsidRPr="00531777">
              <w:rPr>
                <w:sz w:val="28"/>
                <w:szCs w:val="28"/>
                <w:lang w:val="nl-NL"/>
              </w:rPr>
              <w:t>+ Kết quả học tập.</w:t>
            </w:r>
          </w:p>
          <w:p w:rsidR="003A0A20" w:rsidRPr="00531777" w:rsidRDefault="00483C61" w:rsidP="00483C61">
            <w:pPr>
              <w:spacing w:line="288" w:lineRule="auto"/>
              <w:jc w:val="both"/>
              <w:rPr>
                <w:sz w:val="28"/>
                <w:szCs w:val="28"/>
                <w:lang w:val="nl-NL"/>
              </w:rPr>
            </w:pPr>
            <w:r w:rsidRPr="00531777">
              <w:rPr>
                <w:sz w:val="28"/>
                <w:szCs w:val="28"/>
                <w:lang w:val="nl-NL"/>
              </w:rPr>
              <w:t>+ Kết quả hoạt động các phong trào.</w:t>
            </w:r>
          </w:p>
          <w:p w:rsidR="003A0A20" w:rsidRPr="00531777" w:rsidRDefault="00483C61" w:rsidP="00483C61">
            <w:pPr>
              <w:spacing w:line="288" w:lineRule="auto"/>
              <w:jc w:val="both"/>
              <w:rPr>
                <w:sz w:val="28"/>
                <w:szCs w:val="28"/>
                <w:lang w:val="nl-NL"/>
              </w:rPr>
            </w:pPr>
            <w:r w:rsidRPr="00531777">
              <w:rPr>
                <w:sz w:val="28"/>
                <w:szCs w:val="28"/>
                <w:lang w:val="nl-NL"/>
              </w:rPr>
              <w:t>- GV mời các nhóm nhận xét, bổ sung.</w:t>
            </w:r>
          </w:p>
          <w:p w:rsidR="003A0A20" w:rsidRPr="00531777" w:rsidRDefault="003A0A20" w:rsidP="00483C61">
            <w:pPr>
              <w:spacing w:line="288" w:lineRule="auto"/>
              <w:jc w:val="both"/>
              <w:rPr>
                <w:sz w:val="28"/>
                <w:szCs w:val="28"/>
                <w:lang w:val="nl-NL"/>
              </w:rPr>
            </w:pPr>
          </w:p>
          <w:p w:rsidR="003A0A20" w:rsidRPr="00531777" w:rsidRDefault="00483C61" w:rsidP="00483C61">
            <w:pPr>
              <w:spacing w:line="288" w:lineRule="auto"/>
              <w:jc w:val="both"/>
              <w:rPr>
                <w:sz w:val="28"/>
                <w:szCs w:val="28"/>
                <w:lang w:val="nl-NL"/>
              </w:rPr>
            </w:pPr>
            <w:r w:rsidRPr="00531777">
              <w:rPr>
                <w:sz w:val="28"/>
                <w:szCs w:val="28"/>
                <w:lang w:val="nl-NL"/>
              </w:rPr>
              <w:t>- GV nhận xét chung, tuyên dương. (Có thể khen, thưởng,...tuỳ vào kết quả trong tuần)</w:t>
            </w:r>
          </w:p>
          <w:p w:rsidR="003A0A20" w:rsidRPr="00531777" w:rsidRDefault="00483C61" w:rsidP="00483C61">
            <w:pPr>
              <w:spacing w:line="288" w:lineRule="auto"/>
              <w:jc w:val="both"/>
              <w:rPr>
                <w:b/>
                <w:sz w:val="28"/>
                <w:szCs w:val="28"/>
                <w:lang w:val="nl-NL"/>
              </w:rPr>
            </w:pPr>
            <w:r w:rsidRPr="00531777">
              <w:rPr>
                <w:b/>
                <w:sz w:val="28"/>
                <w:szCs w:val="28"/>
                <w:lang w:val="nl-NL"/>
              </w:rPr>
              <w:t>* Hoạt động 2: Kế hoạch tuần tới. (Làm việc nhóm 4)</w:t>
            </w:r>
          </w:p>
          <w:p w:rsidR="003A0A20" w:rsidRPr="00531777" w:rsidRDefault="00483C61" w:rsidP="00483C61">
            <w:pPr>
              <w:spacing w:line="288" w:lineRule="auto"/>
              <w:jc w:val="both"/>
              <w:rPr>
                <w:sz w:val="28"/>
                <w:szCs w:val="28"/>
                <w:lang w:val="nl-NL"/>
              </w:rPr>
            </w:pPr>
            <w:r w:rsidRPr="00531777">
              <w:rPr>
                <w:sz w:val="28"/>
                <w:szCs w:val="28"/>
                <w:lang w:val="nl-NL"/>
              </w:rPr>
              <w:t xml:space="preserve"> </w:t>
            </w:r>
            <w:r w:rsidRPr="00531777">
              <w:rPr>
                <w:b/>
                <w:sz w:val="28"/>
                <w:szCs w:val="28"/>
                <w:lang w:val="nl-NL"/>
              </w:rPr>
              <w:t xml:space="preserve">- </w:t>
            </w:r>
            <w:r w:rsidRPr="00531777">
              <w:rPr>
                <w:sz w:val="28"/>
                <w:szCs w:val="28"/>
                <w:lang w:val="nl-NL"/>
              </w:rPr>
              <w:t>GV yêu cầu lớp Trưởng (hoặc lớp phó học tập) triển khai kế hoạch hoạt động tuần tới. Yêu cầu các nhóm thảo luận, nhận xét, bổ sung các nội dung trong kế hoạch.</w:t>
            </w:r>
          </w:p>
          <w:p w:rsidR="003A0A20" w:rsidRPr="00531777" w:rsidRDefault="00483C61" w:rsidP="00483C61">
            <w:pPr>
              <w:spacing w:line="288" w:lineRule="auto"/>
              <w:jc w:val="both"/>
              <w:rPr>
                <w:sz w:val="28"/>
                <w:szCs w:val="28"/>
                <w:lang w:val="nl-NL"/>
              </w:rPr>
            </w:pPr>
            <w:r w:rsidRPr="00531777">
              <w:rPr>
                <w:sz w:val="28"/>
                <w:szCs w:val="28"/>
                <w:lang w:val="nl-NL"/>
              </w:rPr>
              <w:t>+ Thực hiện nền nếp trong tuần.</w:t>
            </w:r>
          </w:p>
          <w:p w:rsidR="003A0A20" w:rsidRPr="00531777" w:rsidRDefault="00483C61" w:rsidP="00483C61">
            <w:pPr>
              <w:spacing w:line="288" w:lineRule="auto"/>
              <w:jc w:val="both"/>
              <w:rPr>
                <w:sz w:val="28"/>
                <w:szCs w:val="28"/>
                <w:lang w:val="nl-NL"/>
              </w:rPr>
            </w:pPr>
            <w:r w:rsidRPr="00531777">
              <w:rPr>
                <w:sz w:val="28"/>
                <w:szCs w:val="28"/>
                <w:lang w:val="nl-NL"/>
              </w:rPr>
              <w:t>+ Thi đua học tập tốt.</w:t>
            </w:r>
          </w:p>
          <w:p w:rsidR="003A0A20" w:rsidRPr="00531777" w:rsidRDefault="00483C61" w:rsidP="00483C61">
            <w:pPr>
              <w:spacing w:line="288" w:lineRule="auto"/>
              <w:jc w:val="both"/>
              <w:rPr>
                <w:sz w:val="28"/>
                <w:szCs w:val="28"/>
                <w:lang w:val="nl-NL"/>
              </w:rPr>
            </w:pPr>
            <w:r w:rsidRPr="00531777">
              <w:rPr>
                <w:sz w:val="28"/>
                <w:szCs w:val="28"/>
                <w:lang w:val="nl-NL"/>
              </w:rPr>
              <w:t>+ Thực hiện các hoạt động các phong trào.</w:t>
            </w:r>
          </w:p>
          <w:p w:rsidR="003A0A20" w:rsidRPr="00531777" w:rsidRDefault="00483C61" w:rsidP="00483C61">
            <w:pPr>
              <w:spacing w:line="288" w:lineRule="auto"/>
              <w:jc w:val="both"/>
              <w:rPr>
                <w:sz w:val="28"/>
                <w:szCs w:val="28"/>
                <w:lang w:val="nl-NL"/>
              </w:rPr>
            </w:pPr>
            <w:r w:rsidRPr="00531777">
              <w:rPr>
                <w:sz w:val="28"/>
                <w:szCs w:val="28"/>
                <w:lang w:val="nl-NL"/>
              </w:rPr>
              <w:t>- GV mời các nhóm nhận xét, bổ sung.</w:t>
            </w:r>
          </w:p>
          <w:p w:rsidR="003A0A20" w:rsidRPr="00531777" w:rsidRDefault="003A0A20" w:rsidP="00483C61">
            <w:pPr>
              <w:spacing w:line="288" w:lineRule="auto"/>
              <w:jc w:val="both"/>
              <w:rPr>
                <w:sz w:val="28"/>
                <w:szCs w:val="28"/>
                <w:lang w:val="nl-NL"/>
              </w:rPr>
            </w:pPr>
          </w:p>
          <w:p w:rsidR="003A0A20" w:rsidRPr="00531777" w:rsidRDefault="00483C61" w:rsidP="00483C61">
            <w:pPr>
              <w:spacing w:line="288" w:lineRule="auto"/>
              <w:jc w:val="both"/>
              <w:rPr>
                <w:i/>
                <w:sz w:val="28"/>
                <w:szCs w:val="28"/>
                <w:lang w:val="nl-NL"/>
              </w:rPr>
            </w:pPr>
            <w:r w:rsidRPr="00531777">
              <w:rPr>
                <w:sz w:val="28"/>
                <w:szCs w:val="28"/>
                <w:lang w:val="nl-NL"/>
              </w:rPr>
              <w:lastRenderedPageBreak/>
              <w:t>- GV nhận xét chung, thống nhất, và biểu quyết hành động.</w:t>
            </w:r>
          </w:p>
        </w:tc>
        <w:tc>
          <w:tcPr>
            <w:tcW w:w="5150" w:type="dxa"/>
            <w:tcBorders>
              <w:top w:val="dashed" w:sz="4" w:space="0" w:color="auto"/>
              <w:bottom w:val="dashed" w:sz="4" w:space="0" w:color="auto"/>
            </w:tcBorders>
          </w:tcPr>
          <w:p w:rsidR="003A0A20" w:rsidRPr="00531777" w:rsidRDefault="003A0A20" w:rsidP="00483C61">
            <w:pPr>
              <w:spacing w:line="288" w:lineRule="auto"/>
              <w:rPr>
                <w:sz w:val="28"/>
                <w:szCs w:val="28"/>
                <w:lang w:val="nl-NL"/>
              </w:rPr>
            </w:pPr>
          </w:p>
          <w:p w:rsidR="003A0A20" w:rsidRPr="00531777" w:rsidRDefault="003A0A20" w:rsidP="00483C61">
            <w:pPr>
              <w:spacing w:line="288" w:lineRule="auto"/>
              <w:rPr>
                <w:sz w:val="28"/>
                <w:szCs w:val="28"/>
                <w:lang w:val="nl-NL"/>
              </w:rPr>
            </w:pPr>
          </w:p>
          <w:p w:rsidR="003A0A20" w:rsidRPr="00531777" w:rsidRDefault="00483C61" w:rsidP="00483C61">
            <w:pPr>
              <w:spacing w:line="288" w:lineRule="auto"/>
              <w:jc w:val="both"/>
              <w:rPr>
                <w:sz w:val="28"/>
                <w:szCs w:val="28"/>
                <w:lang w:val="nl-NL"/>
              </w:rPr>
            </w:pPr>
            <w:r w:rsidRPr="00531777">
              <w:rPr>
                <w:sz w:val="28"/>
                <w:szCs w:val="28"/>
                <w:lang w:val="nl-NL"/>
              </w:rPr>
              <w:t>- Lớp Trưởng (hoặc lớp phó học tập) đánh giá kết quả hoạt động cuối tuần.</w:t>
            </w:r>
          </w:p>
          <w:p w:rsidR="003A0A20" w:rsidRPr="00531777" w:rsidRDefault="00483C61" w:rsidP="00483C61">
            <w:pPr>
              <w:spacing w:line="288" w:lineRule="auto"/>
              <w:jc w:val="both"/>
              <w:rPr>
                <w:sz w:val="28"/>
                <w:szCs w:val="28"/>
                <w:lang w:val="nl-NL"/>
              </w:rPr>
            </w:pPr>
            <w:r w:rsidRPr="00531777">
              <w:rPr>
                <w:sz w:val="28"/>
                <w:szCs w:val="28"/>
                <w:lang w:val="nl-NL"/>
              </w:rPr>
              <w:t>- HS thảo luận nhóm 2: nhận xét, bổ sung các nội dung trong tuần.</w:t>
            </w:r>
          </w:p>
          <w:p w:rsidR="003A0A20" w:rsidRPr="00531777" w:rsidRDefault="003A0A20" w:rsidP="00483C61">
            <w:pPr>
              <w:spacing w:line="288" w:lineRule="auto"/>
              <w:jc w:val="both"/>
              <w:rPr>
                <w:sz w:val="28"/>
                <w:szCs w:val="28"/>
                <w:lang w:val="nl-NL"/>
              </w:rPr>
            </w:pPr>
          </w:p>
          <w:p w:rsidR="003A0A20" w:rsidRPr="00531777" w:rsidRDefault="00483C61" w:rsidP="00483C61">
            <w:pPr>
              <w:spacing w:line="288" w:lineRule="auto"/>
              <w:jc w:val="both"/>
              <w:rPr>
                <w:sz w:val="28"/>
                <w:szCs w:val="28"/>
                <w:lang w:val="nl-NL"/>
              </w:rPr>
            </w:pPr>
            <w:r w:rsidRPr="00531777">
              <w:rPr>
                <w:sz w:val="28"/>
                <w:szCs w:val="28"/>
                <w:lang w:val="nl-NL"/>
              </w:rPr>
              <w:t>- Một số nhóm nhận xét, bổ sung.</w:t>
            </w:r>
          </w:p>
          <w:p w:rsidR="003A0A20" w:rsidRPr="00531777" w:rsidRDefault="00483C61" w:rsidP="00483C61">
            <w:pPr>
              <w:spacing w:line="288" w:lineRule="auto"/>
              <w:jc w:val="both"/>
              <w:rPr>
                <w:sz w:val="28"/>
                <w:szCs w:val="28"/>
                <w:lang w:val="nl-NL"/>
              </w:rPr>
            </w:pPr>
            <w:r w:rsidRPr="00531777">
              <w:rPr>
                <w:sz w:val="28"/>
                <w:szCs w:val="28"/>
                <w:lang w:val="nl-NL"/>
              </w:rPr>
              <w:t>- Lắng nghe rút kinh nghiệm.</w:t>
            </w:r>
          </w:p>
          <w:p w:rsidR="003A0A20" w:rsidRPr="00531777" w:rsidRDefault="00483C61" w:rsidP="00483C61">
            <w:pPr>
              <w:spacing w:line="288" w:lineRule="auto"/>
              <w:jc w:val="both"/>
              <w:rPr>
                <w:sz w:val="28"/>
                <w:szCs w:val="28"/>
                <w:lang w:val="nl-NL"/>
              </w:rPr>
            </w:pPr>
            <w:r w:rsidRPr="00531777">
              <w:rPr>
                <w:sz w:val="28"/>
                <w:szCs w:val="28"/>
                <w:lang w:val="nl-NL"/>
              </w:rPr>
              <w:t>- 1 HS nêu lại  nội dung.</w:t>
            </w:r>
          </w:p>
          <w:p w:rsidR="003A0A20" w:rsidRPr="00531777" w:rsidRDefault="003A0A20" w:rsidP="00483C61">
            <w:pPr>
              <w:spacing w:line="288" w:lineRule="auto"/>
              <w:jc w:val="both"/>
              <w:rPr>
                <w:sz w:val="28"/>
                <w:szCs w:val="28"/>
                <w:lang w:val="nl-NL"/>
              </w:rPr>
            </w:pPr>
          </w:p>
          <w:p w:rsidR="003A0A20" w:rsidRPr="00531777" w:rsidRDefault="003A0A20" w:rsidP="00483C61">
            <w:pPr>
              <w:spacing w:line="288" w:lineRule="auto"/>
              <w:jc w:val="both"/>
              <w:rPr>
                <w:sz w:val="28"/>
                <w:szCs w:val="28"/>
                <w:lang w:val="nl-NL"/>
              </w:rPr>
            </w:pPr>
          </w:p>
          <w:p w:rsidR="003A0A20" w:rsidRPr="00531777" w:rsidRDefault="00483C61" w:rsidP="00483C61">
            <w:pPr>
              <w:spacing w:line="288" w:lineRule="auto"/>
              <w:jc w:val="both"/>
              <w:rPr>
                <w:sz w:val="28"/>
                <w:szCs w:val="28"/>
                <w:lang w:val="nl-NL"/>
              </w:rPr>
            </w:pPr>
            <w:r w:rsidRPr="00531777">
              <w:rPr>
                <w:sz w:val="28"/>
                <w:szCs w:val="28"/>
                <w:lang w:val="nl-NL"/>
              </w:rPr>
              <w:t>- Lớp Trưởng (hoặc lớp phó học tập) triển khai kế hoạt động tuần tới.</w:t>
            </w:r>
          </w:p>
          <w:p w:rsidR="003A0A20" w:rsidRPr="00531777" w:rsidRDefault="00483C61" w:rsidP="00483C61">
            <w:pPr>
              <w:spacing w:line="288" w:lineRule="auto"/>
              <w:jc w:val="both"/>
              <w:rPr>
                <w:sz w:val="28"/>
                <w:szCs w:val="28"/>
                <w:lang w:val="nl-NL"/>
              </w:rPr>
            </w:pPr>
            <w:r w:rsidRPr="00531777">
              <w:rPr>
                <w:sz w:val="28"/>
                <w:szCs w:val="28"/>
                <w:lang w:val="nl-NL"/>
              </w:rPr>
              <w:t>- HS thảo luận nhóm 4: Xem xét các nội dung trong tuần tới, bổ sung nếu cần.</w:t>
            </w:r>
          </w:p>
          <w:p w:rsidR="003A0A20" w:rsidRPr="00531777" w:rsidRDefault="003A0A20" w:rsidP="00483C61">
            <w:pPr>
              <w:spacing w:line="288" w:lineRule="auto"/>
              <w:jc w:val="both"/>
              <w:rPr>
                <w:sz w:val="28"/>
                <w:szCs w:val="28"/>
                <w:lang w:val="nl-NL"/>
              </w:rPr>
            </w:pPr>
          </w:p>
          <w:p w:rsidR="003A0A20" w:rsidRPr="00531777" w:rsidRDefault="00483C61" w:rsidP="00483C61">
            <w:pPr>
              <w:spacing w:line="288" w:lineRule="auto"/>
              <w:jc w:val="both"/>
              <w:rPr>
                <w:sz w:val="28"/>
                <w:szCs w:val="28"/>
                <w:lang w:val="nl-NL"/>
              </w:rPr>
            </w:pPr>
            <w:r w:rsidRPr="00531777">
              <w:rPr>
                <w:sz w:val="28"/>
                <w:szCs w:val="28"/>
                <w:lang w:val="nl-NL"/>
              </w:rPr>
              <w:t>- Một số nhóm nhận xét, bổ sung.</w:t>
            </w:r>
          </w:p>
          <w:p w:rsidR="003A0A20" w:rsidRPr="00531777" w:rsidRDefault="00483C61" w:rsidP="00483C61">
            <w:pPr>
              <w:spacing w:line="288" w:lineRule="auto"/>
              <w:jc w:val="both"/>
              <w:rPr>
                <w:sz w:val="28"/>
                <w:szCs w:val="28"/>
                <w:lang w:val="nl-NL"/>
              </w:rPr>
            </w:pPr>
            <w:r w:rsidRPr="00531777">
              <w:rPr>
                <w:sz w:val="28"/>
                <w:szCs w:val="28"/>
                <w:lang w:val="nl-NL"/>
              </w:rPr>
              <w:t>- Cả lớp biểu quyết hành động bằng giơ tay.</w:t>
            </w:r>
          </w:p>
        </w:tc>
      </w:tr>
      <w:tr w:rsidR="003A0A20" w:rsidRPr="00531777">
        <w:tc>
          <w:tcPr>
            <w:tcW w:w="9806" w:type="dxa"/>
            <w:gridSpan w:val="2"/>
            <w:tcBorders>
              <w:top w:val="dashed" w:sz="4" w:space="0" w:color="auto"/>
              <w:bottom w:val="dashed" w:sz="4" w:space="0" w:color="auto"/>
            </w:tcBorders>
          </w:tcPr>
          <w:p w:rsidR="003A0A20" w:rsidRPr="00531777" w:rsidRDefault="00483C61" w:rsidP="00483C61">
            <w:pPr>
              <w:spacing w:line="288" w:lineRule="auto"/>
              <w:jc w:val="both"/>
              <w:rPr>
                <w:b/>
                <w:bCs/>
                <w:iCs/>
                <w:sz w:val="28"/>
                <w:szCs w:val="28"/>
                <w:lang w:val="nl-NL"/>
              </w:rPr>
            </w:pPr>
            <w:r w:rsidRPr="00531777">
              <w:rPr>
                <w:b/>
                <w:bCs/>
                <w:iCs/>
                <w:sz w:val="28"/>
                <w:szCs w:val="28"/>
                <w:lang w:val="nl-NL"/>
              </w:rPr>
              <w:lastRenderedPageBreak/>
              <w:t xml:space="preserve">3. </w:t>
            </w:r>
            <w:r w:rsidRPr="00531777">
              <w:rPr>
                <w:b/>
                <w:bCs/>
                <w:iCs/>
                <w:sz w:val="28"/>
                <w:szCs w:val="28"/>
              </w:rPr>
              <w:t>Sinh hoạt theo chủ đề</w:t>
            </w:r>
            <w:r w:rsidRPr="00531777">
              <w:rPr>
                <w:bCs/>
                <w:i/>
                <w:iCs/>
                <w:sz w:val="28"/>
                <w:szCs w:val="28"/>
                <w:lang w:val="nl-NL"/>
              </w:rPr>
              <w:t>:</w:t>
            </w:r>
          </w:p>
          <w:p w:rsidR="003A0A20" w:rsidRPr="00531777" w:rsidRDefault="00483C61" w:rsidP="00483C61">
            <w:pPr>
              <w:spacing w:line="288" w:lineRule="auto"/>
              <w:jc w:val="both"/>
              <w:rPr>
                <w:sz w:val="28"/>
                <w:szCs w:val="28"/>
                <w:lang w:val="nl-NL"/>
              </w:rPr>
            </w:pPr>
            <w:r w:rsidRPr="00531777">
              <w:rPr>
                <w:b/>
                <w:bCs/>
                <w:iCs/>
                <w:sz w:val="28"/>
                <w:szCs w:val="28"/>
                <w:lang w:val="nl-NL"/>
              </w:rPr>
              <w:t xml:space="preserve">- </w:t>
            </w:r>
            <w:r w:rsidRPr="00531777">
              <w:rPr>
                <w:bCs/>
                <w:sz w:val="28"/>
                <w:szCs w:val="28"/>
                <w:lang w:val="nl-NL"/>
              </w:rPr>
              <w:t>Mục tiêu:</w:t>
            </w:r>
            <w:r w:rsidRPr="00531777">
              <w:rPr>
                <w:sz w:val="28"/>
                <w:szCs w:val="28"/>
                <w:lang w:val="nl-NL"/>
              </w:rPr>
              <w:t xml:space="preserve"> </w:t>
            </w:r>
          </w:p>
          <w:p w:rsidR="003A0A20" w:rsidRPr="00531777" w:rsidRDefault="00483C61" w:rsidP="00483C61">
            <w:pPr>
              <w:spacing w:line="288" w:lineRule="auto"/>
              <w:jc w:val="both"/>
              <w:rPr>
                <w:sz w:val="28"/>
                <w:szCs w:val="28"/>
                <w:lang w:val="nl-NL"/>
              </w:rPr>
            </w:pPr>
            <w:r w:rsidRPr="00531777">
              <w:rPr>
                <w:sz w:val="28"/>
                <w:szCs w:val="28"/>
                <w:lang w:val="nl-NL"/>
              </w:rPr>
              <w:t xml:space="preserve">+  HS chia sẻ với bạn kết quả công việc của thám tử sạch của gia đình. </w:t>
            </w:r>
          </w:p>
          <w:p w:rsidR="003A0A20" w:rsidRPr="00531777" w:rsidRDefault="00483C61" w:rsidP="00483C61">
            <w:pPr>
              <w:spacing w:line="288" w:lineRule="auto"/>
              <w:jc w:val="both"/>
              <w:rPr>
                <w:sz w:val="28"/>
                <w:szCs w:val="28"/>
                <w:lang w:val="nl-NL"/>
              </w:rPr>
            </w:pPr>
            <w:r w:rsidRPr="00531777">
              <w:rPr>
                <w:sz w:val="28"/>
                <w:szCs w:val="28"/>
                <w:lang w:val="nl-NL"/>
              </w:rPr>
              <w:t>+ Thực hành và nhận biết và loại bỏ thực phẩm bẩn để bảo vệ sức khỏe cho mình và người thân.</w:t>
            </w:r>
          </w:p>
          <w:p w:rsidR="003A0A20" w:rsidRPr="00531777" w:rsidRDefault="00483C61" w:rsidP="00483C61">
            <w:pPr>
              <w:spacing w:line="288" w:lineRule="auto"/>
              <w:rPr>
                <w:sz w:val="28"/>
                <w:szCs w:val="28"/>
                <w:lang w:val="nl-NL"/>
              </w:rPr>
            </w:pPr>
            <w:r w:rsidRPr="00531777">
              <w:rPr>
                <w:b/>
                <w:bCs/>
                <w:iCs/>
                <w:sz w:val="28"/>
                <w:szCs w:val="28"/>
                <w:lang w:val="nl-NL"/>
              </w:rPr>
              <w:t xml:space="preserve">- </w:t>
            </w:r>
            <w:r w:rsidRPr="00531777">
              <w:rPr>
                <w:bCs/>
                <w:iCs/>
                <w:sz w:val="28"/>
                <w:szCs w:val="28"/>
                <w:lang w:val="nl-NL"/>
              </w:rPr>
              <w:t>Cách tiến hành:</w:t>
            </w:r>
          </w:p>
        </w:tc>
      </w:tr>
      <w:tr w:rsidR="003A0A20" w:rsidRPr="00531777">
        <w:tc>
          <w:tcPr>
            <w:tcW w:w="4656" w:type="dxa"/>
            <w:tcBorders>
              <w:top w:val="dashed" w:sz="4" w:space="0" w:color="auto"/>
              <w:bottom w:val="dashed" w:sz="4" w:space="0" w:color="auto"/>
            </w:tcBorders>
          </w:tcPr>
          <w:p w:rsidR="003A0A20" w:rsidRPr="00531777" w:rsidRDefault="00483C61" w:rsidP="00483C61">
            <w:pPr>
              <w:spacing w:line="288" w:lineRule="auto"/>
              <w:jc w:val="both"/>
              <w:rPr>
                <w:b/>
                <w:bCs/>
                <w:sz w:val="28"/>
                <w:szCs w:val="28"/>
              </w:rPr>
            </w:pPr>
            <w:r w:rsidRPr="00531777">
              <w:rPr>
                <w:b/>
                <w:sz w:val="28"/>
                <w:szCs w:val="28"/>
                <w:lang w:val="nl-NL"/>
              </w:rPr>
              <w:t xml:space="preserve">Hoạt động </w:t>
            </w:r>
            <w:r w:rsidRPr="00531777">
              <w:rPr>
                <w:b/>
                <w:sz w:val="28"/>
                <w:szCs w:val="28"/>
              </w:rPr>
              <w:t>3</w:t>
            </w:r>
            <w:r w:rsidRPr="00531777">
              <w:rPr>
                <w:b/>
                <w:sz w:val="28"/>
                <w:szCs w:val="28"/>
                <w:lang w:val="nl-NL"/>
              </w:rPr>
              <w:t xml:space="preserve">. </w:t>
            </w:r>
            <w:r w:rsidRPr="00531777">
              <w:rPr>
                <w:b/>
                <w:bCs/>
                <w:sz w:val="28"/>
                <w:szCs w:val="28"/>
              </w:rPr>
              <w:t>CHIA SẺ THU HOẠCH SAU TRẢI NGHIỆM (làm việc nhóm 2)</w:t>
            </w:r>
          </w:p>
          <w:p w:rsidR="003A0A20" w:rsidRPr="00531777" w:rsidRDefault="00483C61" w:rsidP="00483C61">
            <w:pPr>
              <w:pStyle w:val="NormalWeb"/>
              <w:spacing w:beforeAutospacing="0" w:afterAutospacing="0" w:line="288" w:lineRule="auto"/>
              <w:jc w:val="both"/>
              <w:rPr>
                <w:sz w:val="28"/>
                <w:szCs w:val="28"/>
              </w:rPr>
            </w:pPr>
            <w:r w:rsidRPr="00531777">
              <w:rPr>
                <w:sz w:val="28"/>
                <w:szCs w:val="28"/>
              </w:rPr>
              <w:t xml:space="preserve">GV mời HS chia sẻ với bạn ngồi cạnh về công việc mình đã thực hiện theo những yêu </w:t>
            </w:r>
            <w:proofErr w:type="gramStart"/>
            <w:r w:rsidRPr="00531777">
              <w:rPr>
                <w:sz w:val="28"/>
                <w:szCs w:val="28"/>
              </w:rPr>
              <w:t>cầu  sau</w:t>
            </w:r>
            <w:proofErr w:type="gramEnd"/>
            <w:r w:rsidRPr="00531777">
              <w:rPr>
                <w:sz w:val="28"/>
                <w:szCs w:val="28"/>
              </w:rPr>
              <w:t>:</w:t>
            </w:r>
          </w:p>
          <w:p w:rsidR="003A0A20" w:rsidRPr="00531777" w:rsidRDefault="00483C61" w:rsidP="00483C61">
            <w:pPr>
              <w:pStyle w:val="NormalWeb"/>
              <w:spacing w:beforeAutospacing="0" w:afterAutospacing="0" w:line="288" w:lineRule="auto"/>
              <w:jc w:val="both"/>
              <w:rPr>
                <w:sz w:val="28"/>
                <w:szCs w:val="28"/>
              </w:rPr>
            </w:pPr>
            <w:r w:rsidRPr="00531777">
              <w:rPr>
                <w:sz w:val="28"/>
                <w:szCs w:val="28"/>
              </w:rPr>
              <w:t xml:space="preserve"> + Em chọn công việc nào của Thám tử Sạch để thực hiện? </w:t>
            </w:r>
          </w:p>
          <w:p w:rsidR="003A0A20" w:rsidRPr="00531777" w:rsidRDefault="00483C61" w:rsidP="00483C61">
            <w:pPr>
              <w:pStyle w:val="NormalWeb"/>
              <w:spacing w:beforeAutospacing="0" w:afterAutospacing="0" w:line="288" w:lineRule="auto"/>
              <w:jc w:val="both"/>
              <w:rPr>
                <w:sz w:val="28"/>
                <w:szCs w:val="28"/>
              </w:rPr>
            </w:pPr>
            <w:r w:rsidRPr="00531777">
              <w:rPr>
                <w:sz w:val="28"/>
                <w:szCs w:val="28"/>
              </w:rPr>
              <w:t xml:space="preserve">+Ai làm việc này cùng em? </w:t>
            </w:r>
          </w:p>
          <w:p w:rsidR="003A0A20" w:rsidRPr="00531777" w:rsidRDefault="00483C61" w:rsidP="00483C61">
            <w:pPr>
              <w:pStyle w:val="NormalWeb"/>
              <w:spacing w:beforeAutospacing="0" w:afterAutospacing="0" w:line="288" w:lineRule="auto"/>
              <w:jc w:val="both"/>
              <w:rPr>
                <w:sz w:val="28"/>
                <w:szCs w:val="28"/>
              </w:rPr>
            </w:pPr>
            <w:r w:rsidRPr="00531777">
              <w:rPr>
                <w:sz w:val="28"/>
                <w:szCs w:val="28"/>
              </w:rPr>
              <w:t>+ Có phát hiện được thực phẩm bẩn không? Đó là gì?</w:t>
            </w:r>
          </w:p>
          <w:p w:rsidR="003A0A20" w:rsidRPr="00531777" w:rsidRDefault="00483C61" w:rsidP="00483C61">
            <w:pPr>
              <w:spacing w:line="288" w:lineRule="auto"/>
              <w:jc w:val="both"/>
              <w:rPr>
                <w:sz w:val="28"/>
                <w:szCs w:val="28"/>
                <w:lang w:val="nl-NL"/>
              </w:rPr>
            </w:pPr>
            <w:r w:rsidRPr="00531777">
              <w:rPr>
                <w:sz w:val="28"/>
                <w:szCs w:val="28"/>
                <w:lang w:val="nl-NL"/>
              </w:rPr>
              <w:t>GV mời các nhóm khác nhận xét.</w:t>
            </w:r>
          </w:p>
          <w:p w:rsidR="003A0A20" w:rsidRPr="00531777" w:rsidRDefault="00483C61" w:rsidP="00483C61">
            <w:pPr>
              <w:spacing w:line="288" w:lineRule="auto"/>
              <w:jc w:val="both"/>
              <w:rPr>
                <w:sz w:val="28"/>
                <w:szCs w:val="28"/>
                <w:lang w:val="nl-NL"/>
              </w:rPr>
            </w:pPr>
            <w:r w:rsidRPr="00531777">
              <w:rPr>
                <w:sz w:val="28"/>
                <w:szCs w:val="28"/>
                <w:lang w:val="nl-NL"/>
              </w:rPr>
              <w:t>- GV nhận xét chung, tuyên dương.</w:t>
            </w:r>
          </w:p>
          <w:p w:rsidR="003A0A20" w:rsidRPr="00531777" w:rsidRDefault="003A0A20" w:rsidP="00483C61">
            <w:pPr>
              <w:pStyle w:val="NormalWeb"/>
              <w:spacing w:beforeAutospacing="0" w:afterAutospacing="0" w:line="288" w:lineRule="auto"/>
              <w:jc w:val="both"/>
              <w:rPr>
                <w:sz w:val="28"/>
                <w:szCs w:val="28"/>
                <w:lang w:val="nl-NL"/>
              </w:rPr>
            </w:pPr>
          </w:p>
          <w:p w:rsidR="003A0A20" w:rsidRPr="00531777" w:rsidRDefault="00483C61" w:rsidP="00483C61">
            <w:pPr>
              <w:pStyle w:val="NormalWeb"/>
              <w:spacing w:beforeAutospacing="0" w:afterAutospacing="0" w:line="288" w:lineRule="auto"/>
              <w:jc w:val="both"/>
              <w:rPr>
                <w:sz w:val="28"/>
                <w:szCs w:val="28"/>
                <w:lang w:val="nl-NL"/>
              </w:rPr>
            </w:pPr>
            <w:r w:rsidRPr="00531777">
              <w:rPr>
                <w:sz w:val="28"/>
                <w:szCs w:val="28"/>
                <w:lang w:val="nl-NL"/>
              </w:rPr>
              <w:t>Kết luận: Với giác quan tinh nhạy của Thám tử Sạch, thực phẩm bẩn sẽ bị loại bỏ</w:t>
            </w:r>
          </w:p>
          <w:p w:rsidR="003A0A20" w:rsidRPr="00531777" w:rsidRDefault="00483C61" w:rsidP="00483C61">
            <w:pPr>
              <w:pStyle w:val="NormalWeb"/>
              <w:spacing w:beforeAutospacing="0" w:afterAutospacing="0" w:line="288" w:lineRule="auto"/>
              <w:jc w:val="both"/>
              <w:rPr>
                <w:b/>
                <w:bCs/>
                <w:sz w:val="28"/>
                <w:szCs w:val="28"/>
                <w:lang w:val="nl-NL"/>
              </w:rPr>
            </w:pPr>
            <w:r w:rsidRPr="00531777">
              <w:rPr>
                <w:b/>
                <w:sz w:val="28"/>
                <w:szCs w:val="28"/>
                <w:lang w:val="nl-NL"/>
              </w:rPr>
              <w:t xml:space="preserve">Hoạt động 4. </w:t>
            </w:r>
            <w:r w:rsidRPr="00531777">
              <w:rPr>
                <w:b/>
                <w:bCs/>
                <w:sz w:val="28"/>
                <w:szCs w:val="28"/>
                <w:lang w:val="nl-NL"/>
              </w:rPr>
              <w:t>Chia sẻ với bạn kinh nghiệm phát hiện thực phẩm không an toàn và lựa chọn thực  phẩm sạch( hoạt động nhóm 4)</w:t>
            </w:r>
          </w:p>
          <w:p w:rsidR="003A0A20" w:rsidRPr="00531777" w:rsidRDefault="00483C61" w:rsidP="00483C61">
            <w:pPr>
              <w:spacing w:line="288" w:lineRule="auto"/>
              <w:jc w:val="both"/>
              <w:rPr>
                <w:rFonts w:eastAsia="SimSun"/>
                <w:sz w:val="28"/>
                <w:szCs w:val="28"/>
                <w:lang w:val="nl-NL"/>
              </w:rPr>
            </w:pPr>
            <w:r w:rsidRPr="00531777">
              <w:rPr>
                <w:rFonts w:eastAsia="SimSun"/>
                <w:sz w:val="28"/>
                <w:szCs w:val="28"/>
                <w:lang w:val="nl-NL"/>
              </w:rPr>
              <w:t xml:space="preserve">- GV cho HS thảo luận tao đổi kih nghiệm </w:t>
            </w:r>
            <w:r w:rsidRPr="00531777">
              <w:rPr>
                <w:rFonts w:eastAsia="SimSun"/>
                <w:b/>
                <w:bCs/>
                <w:sz w:val="28"/>
                <w:szCs w:val="28"/>
                <w:lang w:val="nl-NL"/>
              </w:rPr>
              <w:t>phát hiện thực phẩm không an toàn và lựa chọn thực  phẩm sạch</w:t>
            </w:r>
          </w:p>
          <w:p w:rsidR="003A0A20" w:rsidRPr="00531777" w:rsidRDefault="00483C61" w:rsidP="00483C61">
            <w:pPr>
              <w:spacing w:line="288" w:lineRule="auto"/>
              <w:jc w:val="both"/>
              <w:rPr>
                <w:rFonts w:eastAsia="SimSun"/>
                <w:sz w:val="28"/>
                <w:szCs w:val="28"/>
                <w:lang w:val="nl-NL"/>
              </w:rPr>
            </w:pPr>
            <w:r w:rsidRPr="00531777">
              <w:rPr>
                <w:rFonts w:eastAsia="SimSun"/>
                <w:sz w:val="28"/>
                <w:szCs w:val="28"/>
                <w:lang w:val="nl-NL"/>
              </w:rPr>
              <w:t>Gợi ý.</w:t>
            </w:r>
          </w:p>
          <w:p w:rsidR="003A0A20" w:rsidRPr="00531777" w:rsidRDefault="00483C61" w:rsidP="00483C61">
            <w:pPr>
              <w:pStyle w:val="NormalWeb"/>
              <w:spacing w:beforeAutospacing="0" w:afterAutospacing="0" w:line="288" w:lineRule="auto"/>
              <w:jc w:val="both"/>
              <w:rPr>
                <w:sz w:val="28"/>
                <w:szCs w:val="28"/>
                <w:lang w:val="nl-NL"/>
              </w:rPr>
            </w:pPr>
            <w:r w:rsidRPr="00531777">
              <w:rPr>
                <w:sz w:val="28"/>
                <w:szCs w:val="28"/>
                <w:lang w:val="nl-NL"/>
              </w:rPr>
              <w:t xml:space="preserve"> -Nêu những giác quan cần sử dụng để đánh giá thực phẩm an toàn hay không an toàn? </w:t>
            </w:r>
          </w:p>
          <w:p w:rsidR="003A0A20" w:rsidRPr="00531777" w:rsidRDefault="00483C61" w:rsidP="00483C61">
            <w:pPr>
              <w:spacing w:line="288" w:lineRule="auto"/>
              <w:jc w:val="both"/>
              <w:rPr>
                <w:rFonts w:eastAsia="Roboto"/>
                <w:sz w:val="28"/>
                <w:szCs w:val="28"/>
                <w:shd w:val="clear" w:color="auto" w:fill="FFFFFF"/>
                <w:lang w:val="nl-NL"/>
              </w:rPr>
            </w:pPr>
            <w:r w:rsidRPr="00531777">
              <w:rPr>
                <w:rFonts w:eastAsia="Roboto"/>
                <w:sz w:val="28"/>
                <w:szCs w:val="28"/>
                <w:shd w:val="clear" w:color="auto" w:fill="FFFFFF"/>
                <w:lang w:val="nl-NL"/>
              </w:rPr>
              <w:t xml:space="preserve">+ Nêu những kiến thức em mới biết </w:t>
            </w:r>
            <w:r w:rsidRPr="00531777">
              <w:rPr>
                <w:rFonts w:eastAsia="Roboto"/>
                <w:sz w:val="28"/>
                <w:szCs w:val="28"/>
                <w:shd w:val="clear" w:color="auto" w:fill="FFFFFF"/>
                <w:lang w:val="nl-NL"/>
              </w:rPr>
              <w:lastRenderedPageBreak/>
              <w:t>thêm về cách lựa chọn thực phẩm sạch.</w:t>
            </w:r>
          </w:p>
          <w:p w:rsidR="003A0A20" w:rsidRPr="00531777" w:rsidRDefault="00483C61" w:rsidP="00483C61">
            <w:pPr>
              <w:spacing w:line="288" w:lineRule="auto"/>
              <w:jc w:val="both"/>
              <w:rPr>
                <w:sz w:val="28"/>
                <w:szCs w:val="28"/>
                <w:lang w:val="nl-NL"/>
              </w:rPr>
            </w:pPr>
            <w:r w:rsidRPr="00531777">
              <w:rPr>
                <w:noProof/>
                <w:sz w:val="28"/>
                <w:szCs w:val="28"/>
                <w:lang w:val="vi-VN" w:eastAsia="vi-VN"/>
              </w:rPr>
              <w:drawing>
                <wp:anchor distT="0" distB="0" distL="114300" distR="114300" simplePos="0" relativeHeight="251659264" behindDoc="1" locked="0" layoutInCell="1" allowOverlap="1" wp14:anchorId="7A9F34CF" wp14:editId="48B9E25C">
                  <wp:simplePos x="0" y="0"/>
                  <wp:positionH relativeFrom="column">
                    <wp:posOffset>112395</wp:posOffset>
                  </wp:positionH>
                  <wp:positionV relativeFrom="paragraph">
                    <wp:posOffset>219075</wp:posOffset>
                  </wp:positionV>
                  <wp:extent cx="2599055" cy="1173480"/>
                  <wp:effectExtent l="0" t="0" r="10795" b="7620"/>
                  <wp:wrapTight wrapText="bothSides">
                    <wp:wrapPolygon edited="0">
                      <wp:start x="0" y="0"/>
                      <wp:lineTo x="0" y="21390"/>
                      <wp:lineTo x="21373" y="21390"/>
                      <wp:lineTo x="21373"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8"/>
                          <a:srcRect l="32399" t="30707" r="31812" b="47347"/>
                          <a:stretch>
                            <a:fillRect/>
                          </a:stretch>
                        </pic:blipFill>
                        <pic:spPr>
                          <a:xfrm>
                            <a:off x="0" y="0"/>
                            <a:ext cx="2599055" cy="1173480"/>
                          </a:xfrm>
                          <a:prstGeom prst="rect">
                            <a:avLst/>
                          </a:prstGeom>
                          <a:noFill/>
                          <a:ln>
                            <a:noFill/>
                          </a:ln>
                        </pic:spPr>
                      </pic:pic>
                    </a:graphicData>
                  </a:graphic>
                </wp:anchor>
              </w:drawing>
            </w:r>
          </w:p>
          <w:p w:rsidR="003A0A20" w:rsidRPr="00531777" w:rsidRDefault="003A0A20" w:rsidP="00483C61">
            <w:pPr>
              <w:spacing w:line="288" w:lineRule="auto"/>
              <w:jc w:val="both"/>
              <w:rPr>
                <w:sz w:val="28"/>
                <w:szCs w:val="28"/>
                <w:lang w:val="nl-NL"/>
              </w:rPr>
            </w:pPr>
          </w:p>
          <w:p w:rsidR="003A0A20" w:rsidRPr="00531777" w:rsidRDefault="003A0A20" w:rsidP="00483C61">
            <w:pPr>
              <w:spacing w:line="288" w:lineRule="auto"/>
              <w:jc w:val="both"/>
              <w:rPr>
                <w:sz w:val="28"/>
                <w:szCs w:val="28"/>
                <w:lang w:val="nl-NL"/>
              </w:rPr>
            </w:pPr>
          </w:p>
          <w:p w:rsidR="003A0A20" w:rsidRPr="00531777" w:rsidRDefault="003A0A20" w:rsidP="00483C61">
            <w:pPr>
              <w:spacing w:line="288" w:lineRule="auto"/>
              <w:jc w:val="both"/>
              <w:rPr>
                <w:sz w:val="28"/>
                <w:szCs w:val="28"/>
                <w:lang w:val="nl-NL"/>
              </w:rPr>
            </w:pPr>
          </w:p>
          <w:p w:rsidR="003A0A20" w:rsidRPr="00531777" w:rsidRDefault="003A0A20" w:rsidP="00483C61">
            <w:pPr>
              <w:spacing w:line="288" w:lineRule="auto"/>
              <w:jc w:val="both"/>
              <w:rPr>
                <w:sz w:val="28"/>
                <w:szCs w:val="28"/>
                <w:lang w:val="nl-NL"/>
              </w:rPr>
            </w:pPr>
          </w:p>
          <w:p w:rsidR="003A0A20" w:rsidRPr="00531777" w:rsidRDefault="003A0A20" w:rsidP="00483C61">
            <w:pPr>
              <w:spacing w:line="288" w:lineRule="auto"/>
              <w:jc w:val="both"/>
              <w:rPr>
                <w:sz w:val="28"/>
                <w:szCs w:val="28"/>
                <w:lang w:val="nl-NL"/>
              </w:rPr>
            </w:pPr>
          </w:p>
          <w:p w:rsidR="003A0A20" w:rsidRPr="00531777" w:rsidRDefault="003A0A20" w:rsidP="00483C61">
            <w:pPr>
              <w:spacing w:line="288" w:lineRule="auto"/>
              <w:jc w:val="both"/>
              <w:rPr>
                <w:sz w:val="28"/>
                <w:szCs w:val="28"/>
                <w:lang w:val="nl-NL"/>
              </w:rPr>
            </w:pPr>
          </w:p>
          <w:p w:rsidR="003A0A20" w:rsidRPr="00531777" w:rsidRDefault="00483C61" w:rsidP="00483C61">
            <w:pPr>
              <w:spacing w:line="288" w:lineRule="auto"/>
              <w:jc w:val="both"/>
              <w:rPr>
                <w:sz w:val="28"/>
                <w:szCs w:val="28"/>
                <w:lang w:val="nl-NL"/>
              </w:rPr>
            </w:pPr>
            <w:r w:rsidRPr="00531777">
              <w:rPr>
                <w:rFonts w:eastAsia="Roboto"/>
                <w:sz w:val="28"/>
                <w:szCs w:val="28"/>
                <w:shd w:val="clear" w:color="auto" w:fill="FFFFFF"/>
                <w:lang w:val="nl-NL"/>
              </w:rPr>
              <w:t>- Chia sẻ cách bảo quản thực phẩm sao cho tươi ngon và an toàn.</w:t>
            </w:r>
          </w:p>
          <w:p w:rsidR="003A0A20" w:rsidRPr="00531777" w:rsidRDefault="00483C61" w:rsidP="00483C61">
            <w:pPr>
              <w:spacing w:line="288" w:lineRule="auto"/>
              <w:jc w:val="both"/>
              <w:rPr>
                <w:sz w:val="28"/>
                <w:szCs w:val="28"/>
                <w:lang w:val="nl-NL"/>
              </w:rPr>
            </w:pPr>
            <w:r w:rsidRPr="00531777">
              <w:rPr>
                <w:noProof/>
                <w:sz w:val="28"/>
                <w:szCs w:val="28"/>
                <w:lang w:val="vi-VN" w:eastAsia="vi-VN"/>
              </w:rPr>
              <w:drawing>
                <wp:anchor distT="0" distB="0" distL="114300" distR="114300" simplePos="0" relativeHeight="251661312" behindDoc="1" locked="0" layoutInCell="1" allowOverlap="1" wp14:anchorId="1E2DB253" wp14:editId="5A1ED7E4">
                  <wp:simplePos x="0" y="0"/>
                  <wp:positionH relativeFrom="column">
                    <wp:posOffset>-95885</wp:posOffset>
                  </wp:positionH>
                  <wp:positionV relativeFrom="paragraph">
                    <wp:posOffset>314325</wp:posOffset>
                  </wp:positionV>
                  <wp:extent cx="2901950" cy="821055"/>
                  <wp:effectExtent l="0" t="0" r="12700" b="17145"/>
                  <wp:wrapTight wrapText="bothSides">
                    <wp:wrapPolygon edited="0">
                      <wp:start x="0" y="0"/>
                      <wp:lineTo x="0" y="21049"/>
                      <wp:lineTo x="21411" y="21049"/>
                      <wp:lineTo x="21411"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9"/>
                          <a:srcRect l="31654" t="70659" r="31451" b="10772"/>
                          <a:stretch>
                            <a:fillRect/>
                          </a:stretch>
                        </pic:blipFill>
                        <pic:spPr>
                          <a:xfrm>
                            <a:off x="0" y="0"/>
                            <a:ext cx="2901950" cy="821055"/>
                          </a:xfrm>
                          <a:prstGeom prst="rect">
                            <a:avLst/>
                          </a:prstGeom>
                          <a:noFill/>
                          <a:ln>
                            <a:noFill/>
                          </a:ln>
                        </pic:spPr>
                      </pic:pic>
                    </a:graphicData>
                  </a:graphic>
                </wp:anchor>
              </w:drawing>
            </w:r>
          </w:p>
          <w:p w:rsidR="003A0A20" w:rsidRPr="00531777" w:rsidRDefault="003A0A20" w:rsidP="00483C61">
            <w:pPr>
              <w:spacing w:line="288" w:lineRule="auto"/>
              <w:jc w:val="both"/>
              <w:rPr>
                <w:sz w:val="28"/>
                <w:szCs w:val="28"/>
                <w:lang w:val="nl-NL"/>
              </w:rPr>
            </w:pPr>
          </w:p>
          <w:p w:rsidR="003A0A20" w:rsidRPr="00531777" w:rsidRDefault="003A0A20" w:rsidP="00483C61">
            <w:pPr>
              <w:spacing w:line="288" w:lineRule="auto"/>
              <w:jc w:val="both"/>
              <w:rPr>
                <w:sz w:val="28"/>
                <w:szCs w:val="28"/>
                <w:lang w:val="nl-NL"/>
              </w:rPr>
            </w:pPr>
          </w:p>
          <w:p w:rsidR="003A0A20" w:rsidRPr="00531777" w:rsidRDefault="00483C61" w:rsidP="00483C61">
            <w:pPr>
              <w:pStyle w:val="NormalWeb"/>
              <w:spacing w:beforeAutospacing="0" w:afterAutospacing="0" w:line="288" w:lineRule="auto"/>
              <w:jc w:val="both"/>
              <w:rPr>
                <w:sz w:val="28"/>
                <w:szCs w:val="28"/>
                <w:lang w:val="nl-NL"/>
              </w:rPr>
            </w:pPr>
            <w:r w:rsidRPr="00531777">
              <w:rPr>
                <w:sz w:val="28"/>
                <w:szCs w:val="28"/>
                <w:lang w:val="nl-NL"/>
              </w:rPr>
              <w:t>- Các nhóm trình bày vào tờ giấy A1, viết vẽ, trang trí đẹp và treo lên các góc lớp</w:t>
            </w:r>
          </w:p>
          <w:p w:rsidR="003A0A20" w:rsidRPr="00531777" w:rsidRDefault="00483C61" w:rsidP="00483C61">
            <w:pPr>
              <w:spacing w:line="288" w:lineRule="auto"/>
              <w:jc w:val="both"/>
              <w:rPr>
                <w:sz w:val="28"/>
                <w:szCs w:val="28"/>
                <w:lang w:val="nl-NL"/>
              </w:rPr>
            </w:pPr>
            <w:r w:rsidRPr="00531777">
              <w:rPr>
                <w:rFonts w:eastAsia="SimSun"/>
                <w:sz w:val="28"/>
                <w:szCs w:val="28"/>
                <w:lang w:val="nl-NL"/>
              </w:rPr>
              <w:t>Kết luận: GV mời  cả lớp củng đi đến các góc lớp để đọc và nhận xét các bí kíp mới được chia sẻ, GV để nghị HS lấy số, bút ghi lại những kinh nghiệm thú vị mà em chưa biết,</w:t>
            </w:r>
          </w:p>
          <w:p w:rsidR="003A0A20" w:rsidRPr="00531777" w:rsidRDefault="00483C61" w:rsidP="00483C61">
            <w:pPr>
              <w:spacing w:line="288" w:lineRule="auto"/>
              <w:jc w:val="both"/>
              <w:rPr>
                <w:i/>
                <w:iCs/>
                <w:sz w:val="28"/>
                <w:szCs w:val="28"/>
                <w:lang w:val="nl-NL"/>
              </w:rPr>
            </w:pPr>
            <w:r w:rsidRPr="00531777">
              <w:rPr>
                <w:sz w:val="28"/>
                <w:szCs w:val="28"/>
                <w:lang w:val="nl-NL"/>
              </w:rPr>
              <w:t>- GV nhận xét chung, tuyên dương.</w:t>
            </w:r>
          </w:p>
        </w:tc>
        <w:tc>
          <w:tcPr>
            <w:tcW w:w="5150" w:type="dxa"/>
            <w:tcBorders>
              <w:top w:val="dashed" w:sz="4" w:space="0" w:color="auto"/>
              <w:bottom w:val="dashed" w:sz="4" w:space="0" w:color="auto"/>
            </w:tcBorders>
          </w:tcPr>
          <w:p w:rsidR="003A0A20" w:rsidRPr="00531777" w:rsidRDefault="003A0A20" w:rsidP="00483C61">
            <w:pPr>
              <w:spacing w:line="288" w:lineRule="auto"/>
              <w:jc w:val="both"/>
              <w:rPr>
                <w:sz w:val="28"/>
                <w:szCs w:val="28"/>
                <w:lang w:val="nl-NL"/>
              </w:rPr>
            </w:pPr>
          </w:p>
          <w:p w:rsidR="003A0A20" w:rsidRPr="00531777" w:rsidRDefault="003A0A20" w:rsidP="00483C61">
            <w:pPr>
              <w:spacing w:line="288" w:lineRule="auto"/>
              <w:jc w:val="both"/>
              <w:rPr>
                <w:rFonts w:eastAsia="SimSun"/>
                <w:sz w:val="28"/>
                <w:szCs w:val="28"/>
                <w:lang w:val="nl-NL"/>
              </w:rPr>
            </w:pPr>
          </w:p>
          <w:p w:rsidR="003A0A20" w:rsidRPr="00531777" w:rsidRDefault="003A0A20" w:rsidP="00483C61">
            <w:pPr>
              <w:spacing w:line="288" w:lineRule="auto"/>
              <w:jc w:val="both"/>
              <w:rPr>
                <w:rFonts w:eastAsia="SimSun"/>
                <w:sz w:val="28"/>
                <w:szCs w:val="28"/>
                <w:lang w:val="nl-NL"/>
              </w:rPr>
            </w:pPr>
          </w:p>
          <w:p w:rsidR="003A0A20" w:rsidRPr="00531777" w:rsidRDefault="00483C61" w:rsidP="00483C61">
            <w:pPr>
              <w:spacing w:line="288" w:lineRule="auto"/>
              <w:jc w:val="both"/>
              <w:rPr>
                <w:sz w:val="28"/>
                <w:szCs w:val="28"/>
                <w:lang w:val="nl-NL"/>
              </w:rPr>
            </w:pPr>
            <w:r w:rsidRPr="00531777">
              <w:rPr>
                <w:rFonts w:eastAsia="SimSun"/>
                <w:sz w:val="28"/>
                <w:szCs w:val="28"/>
                <w:lang w:val="nl-NL"/>
              </w:rPr>
              <w:t xml:space="preserve">- HS chia sẻ với bạn ngồi cạnh bàn </w:t>
            </w:r>
            <w:r w:rsidRPr="00531777">
              <w:rPr>
                <w:sz w:val="28"/>
                <w:szCs w:val="28"/>
                <w:lang w:val="nl-NL"/>
              </w:rPr>
              <w:t xml:space="preserve"> về công việc mình đã thực hiện theo những yêu:</w:t>
            </w:r>
          </w:p>
          <w:p w:rsidR="003A0A20" w:rsidRPr="00531777" w:rsidRDefault="003A0A20" w:rsidP="00483C61">
            <w:pPr>
              <w:spacing w:line="288" w:lineRule="auto"/>
              <w:jc w:val="both"/>
              <w:rPr>
                <w:sz w:val="28"/>
                <w:szCs w:val="28"/>
                <w:lang w:val="nl-NL"/>
              </w:rPr>
            </w:pPr>
          </w:p>
          <w:p w:rsidR="003A0A20" w:rsidRPr="00531777" w:rsidRDefault="00483C61" w:rsidP="00483C61">
            <w:pPr>
              <w:spacing w:line="288" w:lineRule="auto"/>
              <w:jc w:val="both"/>
              <w:rPr>
                <w:sz w:val="28"/>
                <w:szCs w:val="28"/>
                <w:lang w:val="nl-NL"/>
              </w:rPr>
            </w:pPr>
            <w:r w:rsidRPr="00531777">
              <w:rPr>
                <w:sz w:val="28"/>
                <w:szCs w:val="28"/>
                <w:lang w:val="nl-NL"/>
              </w:rPr>
              <w:t>+ Hs trả lời theo ý kiến của mình.</w:t>
            </w:r>
          </w:p>
          <w:p w:rsidR="003A0A20" w:rsidRPr="00531777" w:rsidRDefault="003A0A20" w:rsidP="00483C61">
            <w:pPr>
              <w:spacing w:line="288" w:lineRule="auto"/>
              <w:jc w:val="both"/>
              <w:rPr>
                <w:sz w:val="28"/>
                <w:szCs w:val="28"/>
                <w:lang w:val="nl-NL"/>
              </w:rPr>
            </w:pPr>
          </w:p>
          <w:p w:rsidR="003A0A20" w:rsidRPr="00531777" w:rsidRDefault="00483C61" w:rsidP="00483C61">
            <w:pPr>
              <w:spacing w:line="288" w:lineRule="auto"/>
              <w:jc w:val="both"/>
              <w:rPr>
                <w:sz w:val="28"/>
                <w:szCs w:val="28"/>
                <w:lang w:val="nl-NL"/>
              </w:rPr>
            </w:pPr>
            <w:r w:rsidRPr="00531777">
              <w:rPr>
                <w:sz w:val="28"/>
                <w:szCs w:val="28"/>
                <w:lang w:val="nl-NL"/>
              </w:rPr>
              <w:t>+ Làm việc cùng bố, mẹ….</w:t>
            </w:r>
          </w:p>
          <w:p w:rsidR="003A0A20" w:rsidRPr="00531777" w:rsidRDefault="00483C61" w:rsidP="00483C61">
            <w:pPr>
              <w:spacing w:line="288" w:lineRule="auto"/>
              <w:jc w:val="both"/>
              <w:rPr>
                <w:sz w:val="28"/>
                <w:szCs w:val="28"/>
                <w:lang w:val="nl-NL"/>
              </w:rPr>
            </w:pPr>
            <w:r w:rsidRPr="00531777">
              <w:rPr>
                <w:sz w:val="28"/>
                <w:szCs w:val="28"/>
                <w:lang w:val="nl-NL"/>
              </w:rPr>
              <w:t>+ Hs trả lời.</w:t>
            </w:r>
          </w:p>
          <w:p w:rsidR="003A0A20" w:rsidRPr="00531777" w:rsidRDefault="003A0A20" w:rsidP="00483C61">
            <w:pPr>
              <w:spacing w:line="288" w:lineRule="auto"/>
              <w:jc w:val="both"/>
              <w:rPr>
                <w:rFonts w:eastAsia="SimSun"/>
                <w:sz w:val="28"/>
                <w:szCs w:val="28"/>
                <w:lang w:val="nl-NL"/>
              </w:rPr>
            </w:pPr>
          </w:p>
          <w:p w:rsidR="003A0A20" w:rsidRPr="00531777" w:rsidRDefault="00483C61" w:rsidP="00483C61">
            <w:pPr>
              <w:spacing w:line="288" w:lineRule="auto"/>
              <w:jc w:val="both"/>
              <w:rPr>
                <w:sz w:val="28"/>
                <w:szCs w:val="28"/>
                <w:lang w:val="nl-NL"/>
              </w:rPr>
            </w:pPr>
            <w:r w:rsidRPr="00531777">
              <w:rPr>
                <w:sz w:val="28"/>
                <w:szCs w:val="28"/>
                <w:lang w:val="nl-NL"/>
              </w:rPr>
              <w:t>- Nhóm khác bổ sung.</w:t>
            </w:r>
          </w:p>
          <w:p w:rsidR="003A0A20" w:rsidRPr="00531777" w:rsidRDefault="00483C61" w:rsidP="00483C61">
            <w:pPr>
              <w:spacing w:line="288" w:lineRule="auto"/>
              <w:jc w:val="both"/>
              <w:rPr>
                <w:sz w:val="28"/>
                <w:szCs w:val="28"/>
                <w:lang w:val="nl-NL"/>
              </w:rPr>
            </w:pPr>
            <w:r w:rsidRPr="00531777">
              <w:rPr>
                <w:sz w:val="28"/>
                <w:szCs w:val="28"/>
                <w:lang w:val="nl-NL"/>
              </w:rPr>
              <w:t>- Các HS nhận xét.</w:t>
            </w:r>
          </w:p>
          <w:p w:rsidR="003A0A20" w:rsidRPr="00531777" w:rsidRDefault="00483C61" w:rsidP="00483C61">
            <w:pPr>
              <w:spacing w:line="288" w:lineRule="auto"/>
              <w:jc w:val="both"/>
              <w:rPr>
                <w:rFonts w:eastAsia="SimSun"/>
                <w:sz w:val="28"/>
                <w:szCs w:val="28"/>
                <w:lang w:val="nl-NL"/>
              </w:rPr>
            </w:pPr>
            <w:r w:rsidRPr="00531777">
              <w:rPr>
                <w:sz w:val="28"/>
                <w:szCs w:val="28"/>
                <w:lang w:val="nl-NL"/>
              </w:rPr>
              <w:t>- Lắng nghe, rút kinh nghiệm.</w:t>
            </w:r>
          </w:p>
          <w:p w:rsidR="003A0A20" w:rsidRPr="00531777" w:rsidRDefault="003A0A20" w:rsidP="00483C61">
            <w:pPr>
              <w:spacing w:line="288" w:lineRule="auto"/>
              <w:jc w:val="both"/>
              <w:rPr>
                <w:rFonts w:eastAsia="SimSun"/>
                <w:sz w:val="28"/>
                <w:szCs w:val="28"/>
                <w:lang w:val="nl-NL"/>
              </w:rPr>
            </w:pPr>
          </w:p>
          <w:p w:rsidR="003A0A20" w:rsidRPr="00531777" w:rsidRDefault="003A0A20" w:rsidP="00483C61">
            <w:pPr>
              <w:spacing w:line="288" w:lineRule="auto"/>
              <w:jc w:val="both"/>
              <w:rPr>
                <w:rFonts w:eastAsia="SimSun"/>
                <w:sz w:val="28"/>
                <w:szCs w:val="28"/>
                <w:lang w:val="nl-NL"/>
              </w:rPr>
            </w:pPr>
          </w:p>
          <w:p w:rsidR="003A0A20" w:rsidRPr="00531777" w:rsidRDefault="003A0A20" w:rsidP="00483C61">
            <w:pPr>
              <w:spacing w:line="288" w:lineRule="auto"/>
              <w:jc w:val="both"/>
              <w:rPr>
                <w:rFonts w:eastAsia="SimSun"/>
                <w:sz w:val="28"/>
                <w:szCs w:val="28"/>
                <w:lang w:val="nl-NL"/>
              </w:rPr>
            </w:pPr>
          </w:p>
          <w:p w:rsidR="003A0A20" w:rsidRPr="00531777" w:rsidRDefault="003A0A20" w:rsidP="00483C61">
            <w:pPr>
              <w:spacing w:line="288" w:lineRule="auto"/>
              <w:jc w:val="both"/>
              <w:rPr>
                <w:rFonts w:eastAsia="SimSun"/>
                <w:sz w:val="28"/>
                <w:szCs w:val="28"/>
                <w:lang w:val="nl-NL"/>
              </w:rPr>
            </w:pPr>
          </w:p>
          <w:p w:rsidR="003A0A20" w:rsidRPr="00531777" w:rsidRDefault="003A0A20" w:rsidP="00483C61">
            <w:pPr>
              <w:spacing w:line="288" w:lineRule="auto"/>
              <w:jc w:val="both"/>
              <w:rPr>
                <w:rFonts w:eastAsia="SimSun"/>
                <w:sz w:val="28"/>
                <w:szCs w:val="28"/>
                <w:lang w:val="nl-NL"/>
              </w:rPr>
            </w:pPr>
          </w:p>
          <w:p w:rsidR="003A0A20" w:rsidRPr="00531777" w:rsidRDefault="003A0A20" w:rsidP="00483C61">
            <w:pPr>
              <w:spacing w:line="288" w:lineRule="auto"/>
              <w:jc w:val="both"/>
              <w:rPr>
                <w:rFonts w:eastAsia="SimSun"/>
                <w:sz w:val="28"/>
                <w:szCs w:val="28"/>
                <w:lang w:val="nl-NL"/>
              </w:rPr>
            </w:pPr>
          </w:p>
          <w:p w:rsidR="003A0A20" w:rsidRPr="00531777" w:rsidRDefault="00483C61" w:rsidP="00483C61">
            <w:pPr>
              <w:spacing w:line="288" w:lineRule="auto"/>
              <w:jc w:val="both"/>
              <w:rPr>
                <w:rFonts w:eastAsia="SimSun"/>
                <w:sz w:val="28"/>
                <w:szCs w:val="28"/>
                <w:lang w:val="nl-NL"/>
              </w:rPr>
            </w:pPr>
            <w:r w:rsidRPr="00531777">
              <w:rPr>
                <w:rFonts w:eastAsia="SimSun"/>
                <w:sz w:val="28"/>
                <w:szCs w:val="28"/>
                <w:lang w:val="nl-NL"/>
              </w:rPr>
              <w:t xml:space="preserve">- HS thảo luận tao đổi kih nghiệm </w:t>
            </w:r>
            <w:r w:rsidRPr="00531777">
              <w:rPr>
                <w:rFonts w:eastAsia="SimSun"/>
                <w:b/>
                <w:bCs/>
                <w:sz w:val="28"/>
                <w:szCs w:val="28"/>
                <w:lang w:val="nl-NL"/>
              </w:rPr>
              <w:t>phát hiện thực phẩm không an toàn và lựa chọn thực  phẩm sạch</w:t>
            </w:r>
          </w:p>
          <w:p w:rsidR="003A0A20" w:rsidRPr="00531777" w:rsidRDefault="00483C61" w:rsidP="00483C61">
            <w:pPr>
              <w:spacing w:line="288" w:lineRule="auto"/>
              <w:jc w:val="both"/>
              <w:rPr>
                <w:sz w:val="28"/>
                <w:szCs w:val="28"/>
                <w:lang w:val="nl-NL"/>
              </w:rPr>
            </w:pPr>
            <w:r w:rsidRPr="00531777">
              <w:rPr>
                <w:rFonts w:eastAsia="Roboto"/>
                <w:sz w:val="28"/>
                <w:szCs w:val="28"/>
                <w:shd w:val="clear" w:color="auto" w:fill="FFFFFF"/>
                <w:lang w:val="nl-NL"/>
              </w:rPr>
              <w:t>+ Những giác quan cần sử dụng để đánh giá thực phẩm an toàn hay không an toàn: thị giác, thính giác.</w:t>
            </w:r>
          </w:p>
          <w:p w:rsidR="003A0A20" w:rsidRPr="00531777" w:rsidRDefault="00483C61" w:rsidP="00483C61">
            <w:pPr>
              <w:spacing w:line="288" w:lineRule="auto"/>
              <w:jc w:val="both"/>
              <w:rPr>
                <w:sz w:val="28"/>
                <w:szCs w:val="28"/>
                <w:lang w:val="nl-NL"/>
              </w:rPr>
            </w:pPr>
            <w:r w:rsidRPr="00531777">
              <w:rPr>
                <w:rFonts w:eastAsia="Roboto"/>
                <w:sz w:val="28"/>
                <w:szCs w:val="28"/>
                <w:shd w:val="clear" w:color="auto" w:fill="FFFFFF"/>
                <w:lang w:val="nl-NL"/>
              </w:rPr>
              <w:t>+ Cách lựa chọn thực phẩm sạch:</w:t>
            </w:r>
          </w:p>
          <w:tbl>
            <w:tblPr>
              <w:tblW w:w="4789"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2621"/>
              <w:gridCol w:w="2168"/>
            </w:tblGrid>
            <w:tr w:rsidR="003A0A20" w:rsidRPr="00531777">
              <w:trPr>
                <w:trHeight w:val="793"/>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Pr="00531777" w:rsidRDefault="00483C61" w:rsidP="00483C61">
                  <w:pPr>
                    <w:pStyle w:val="NormalWeb"/>
                    <w:spacing w:beforeAutospacing="0" w:afterAutospacing="0" w:line="288" w:lineRule="auto"/>
                    <w:jc w:val="both"/>
                    <w:rPr>
                      <w:sz w:val="28"/>
                      <w:szCs w:val="28"/>
                    </w:rPr>
                  </w:pPr>
                  <w:r w:rsidRPr="00531777">
                    <w:rPr>
                      <w:rStyle w:val="Strong"/>
                      <w:rFonts w:eastAsia="Roboto"/>
                      <w:sz w:val="28"/>
                      <w:szCs w:val="28"/>
                    </w:rPr>
                    <w:t>Đô ăn</w:t>
                  </w:r>
                </w:p>
              </w:tc>
              <w:tc>
                <w:tcPr>
                  <w:tcW w:w="21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Pr="00531777" w:rsidRDefault="00483C61" w:rsidP="00483C61">
                  <w:pPr>
                    <w:pStyle w:val="NormalWeb"/>
                    <w:spacing w:beforeAutospacing="0" w:afterAutospacing="0" w:line="288" w:lineRule="auto"/>
                    <w:jc w:val="both"/>
                    <w:rPr>
                      <w:sz w:val="28"/>
                      <w:szCs w:val="28"/>
                    </w:rPr>
                  </w:pPr>
                  <w:r w:rsidRPr="00531777">
                    <w:rPr>
                      <w:rStyle w:val="Strong"/>
                      <w:rFonts w:eastAsia="Roboto"/>
                      <w:sz w:val="28"/>
                      <w:szCs w:val="28"/>
                    </w:rPr>
                    <w:t>Đồ uống</w:t>
                  </w:r>
                </w:p>
              </w:tc>
            </w:tr>
            <w:tr w:rsidR="003A0A20" w:rsidRPr="00531777">
              <w:trPr>
                <w:trHeight w:val="976"/>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Pr="00531777" w:rsidRDefault="00483C61" w:rsidP="00483C61">
                  <w:pPr>
                    <w:pStyle w:val="NormalWeb"/>
                    <w:spacing w:beforeAutospacing="0" w:afterAutospacing="0" w:line="288" w:lineRule="auto"/>
                    <w:jc w:val="both"/>
                    <w:rPr>
                      <w:sz w:val="28"/>
                      <w:szCs w:val="28"/>
                    </w:rPr>
                  </w:pPr>
                  <w:r w:rsidRPr="00531777">
                    <w:rPr>
                      <w:rFonts w:eastAsia="Roboto"/>
                      <w:sz w:val="28"/>
                      <w:szCs w:val="28"/>
                    </w:rPr>
                    <w:lastRenderedPageBreak/>
                    <w:t>Chọn hoa quả: tươi, không bị héo, dập nát.</w:t>
                  </w:r>
                </w:p>
              </w:tc>
              <w:tc>
                <w:tcPr>
                  <w:tcW w:w="216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Pr="00531777" w:rsidRDefault="00483C61" w:rsidP="00483C61">
                  <w:pPr>
                    <w:pStyle w:val="NormalWeb"/>
                    <w:spacing w:beforeAutospacing="0" w:afterAutospacing="0" w:line="288" w:lineRule="auto"/>
                    <w:jc w:val="both"/>
                    <w:rPr>
                      <w:sz w:val="28"/>
                      <w:szCs w:val="28"/>
                    </w:rPr>
                  </w:pPr>
                  <w:r w:rsidRPr="00531777">
                    <w:rPr>
                      <w:rFonts w:eastAsia="Roboto"/>
                      <w:sz w:val="28"/>
                      <w:szCs w:val="28"/>
                    </w:rPr>
                    <w:t> Các đồ uống có lợi cho sức khoẻ: nước khoáng, sữa, sữa chua uống men sống,…</w:t>
                  </w:r>
                </w:p>
              </w:tc>
            </w:tr>
            <w:tr w:rsidR="003A0A20" w:rsidRPr="00531777">
              <w:trPr>
                <w:trHeight w:val="1445"/>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Pr="00531777" w:rsidRDefault="00483C61" w:rsidP="00483C61">
                  <w:pPr>
                    <w:pStyle w:val="NormalWeb"/>
                    <w:spacing w:beforeAutospacing="0" w:afterAutospacing="0" w:line="288" w:lineRule="auto"/>
                    <w:jc w:val="both"/>
                    <w:rPr>
                      <w:sz w:val="28"/>
                      <w:szCs w:val="28"/>
                    </w:rPr>
                  </w:pPr>
                  <w:r w:rsidRPr="00531777">
                    <w:rPr>
                      <w:rFonts w:eastAsia="Roboto"/>
                      <w:sz w:val="28"/>
                      <w:szCs w:val="28"/>
                    </w:rPr>
                    <w:t>Chọn thịt: có màu tươi, đàn hồi tốt, săn chắc, không có mùi và không bị nhão, chảy nước.</w:t>
                  </w:r>
                </w:p>
              </w:tc>
              <w:tc>
                <w:tcPr>
                  <w:tcW w:w="2168" w:type="dxa"/>
                  <w:vMerge/>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Pr="00531777" w:rsidRDefault="003A0A20" w:rsidP="00483C61">
                  <w:pPr>
                    <w:spacing w:line="288" w:lineRule="auto"/>
                    <w:jc w:val="both"/>
                    <w:rPr>
                      <w:rFonts w:eastAsia="Roboto"/>
                      <w:sz w:val="28"/>
                      <w:szCs w:val="28"/>
                    </w:rPr>
                  </w:pPr>
                </w:p>
              </w:tc>
            </w:tr>
            <w:tr w:rsidR="003A0A20" w:rsidRPr="00531777">
              <w:trPr>
                <w:trHeight w:val="976"/>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Pr="00531777" w:rsidRDefault="00483C61" w:rsidP="00483C61">
                  <w:pPr>
                    <w:pStyle w:val="NormalWeb"/>
                    <w:spacing w:beforeAutospacing="0" w:afterAutospacing="0" w:line="288" w:lineRule="auto"/>
                    <w:jc w:val="both"/>
                    <w:rPr>
                      <w:sz w:val="28"/>
                      <w:szCs w:val="28"/>
                    </w:rPr>
                  </w:pPr>
                  <w:r w:rsidRPr="00531777">
                    <w:rPr>
                      <w:rFonts w:eastAsia="Roboto"/>
                      <w:sz w:val="28"/>
                      <w:szCs w:val="28"/>
                    </w:rPr>
                    <w:t>Chọn rau: tươi, không bị héo, dập nát hay có lá vàng.</w:t>
                  </w:r>
                </w:p>
              </w:tc>
              <w:tc>
                <w:tcPr>
                  <w:tcW w:w="216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Pr="00531777" w:rsidRDefault="00483C61" w:rsidP="00483C61">
                  <w:pPr>
                    <w:pStyle w:val="NormalWeb"/>
                    <w:spacing w:beforeAutospacing="0" w:afterAutospacing="0" w:line="288" w:lineRule="auto"/>
                    <w:jc w:val="both"/>
                    <w:rPr>
                      <w:sz w:val="28"/>
                      <w:szCs w:val="28"/>
                    </w:rPr>
                  </w:pPr>
                  <w:r w:rsidRPr="00531777">
                    <w:rPr>
                      <w:rFonts w:eastAsia="Roboto"/>
                      <w:sz w:val="28"/>
                      <w:szCs w:val="28"/>
                    </w:rPr>
                    <w:t> </w:t>
                  </w:r>
                </w:p>
                <w:p w:rsidR="003A0A20" w:rsidRPr="00531777" w:rsidRDefault="00483C61" w:rsidP="00483C61">
                  <w:pPr>
                    <w:pStyle w:val="NormalWeb"/>
                    <w:spacing w:beforeAutospacing="0" w:afterAutospacing="0" w:line="288" w:lineRule="auto"/>
                    <w:jc w:val="both"/>
                    <w:rPr>
                      <w:sz w:val="28"/>
                      <w:szCs w:val="28"/>
                    </w:rPr>
                  </w:pPr>
                  <w:r w:rsidRPr="00531777">
                    <w:rPr>
                      <w:rFonts w:eastAsia="Roboto"/>
                      <w:sz w:val="28"/>
                      <w:szCs w:val="28"/>
                    </w:rPr>
                    <w:t>Các đồ uống nên hạn chế: nước ngọt, nước có ga,…</w:t>
                  </w:r>
                </w:p>
              </w:tc>
            </w:tr>
            <w:tr w:rsidR="003A0A20" w:rsidRPr="00531777">
              <w:trPr>
                <w:trHeight w:val="1329"/>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Pr="00531777" w:rsidRDefault="00483C61" w:rsidP="00483C61">
                  <w:pPr>
                    <w:pStyle w:val="NormalWeb"/>
                    <w:spacing w:beforeAutospacing="0" w:afterAutospacing="0" w:line="288" w:lineRule="auto"/>
                    <w:jc w:val="both"/>
                    <w:rPr>
                      <w:sz w:val="28"/>
                      <w:szCs w:val="28"/>
                    </w:rPr>
                  </w:pPr>
                  <w:r w:rsidRPr="00531777">
                    <w:rPr>
                      <w:rFonts w:eastAsia="Roboto"/>
                      <w:sz w:val="28"/>
                      <w:szCs w:val="28"/>
                    </w:rPr>
                    <w:t>Chọn đồ đóng sẵn: bao bì còn nguyên vẹn, ngày sản xuất mới và hạn sử dụng xa.</w:t>
                  </w:r>
                </w:p>
              </w:tc>
              <w:tc>
                <w:tcPr>
                  <w:tcW w:w="2168" w:type="dxa"/>
                  <w:vMerge/>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3A0A20" w:rsidRPr="00531777" w:rsidRDefault="003A0A20" w:rsidP="00483C61">
                  <w:pPr>
                    <w:spacing w:line="288" w:lineRule="auto"/>
                    <w:jc w:val="both"/>
                    <w:rPr>
                      <w:rFonts w:eastAsia="Roboto"/>
                      <w:sz w:val="28"/>
                      <w:szCs w:val="28"/>
                    </w:rPr>
                  </w:pPr>
                </w:p>
              </w:tc>
            </w:tr>
          </w:tbl>
          <w:p w:rsidR="003A0A20" w:rsidRPr="00531777" w:rsidRDefault="00483C61" w:rsidP="00483C61">
            <w:pPr>
              <w:spacing w:line="288" w:lineRule="auto"/>
              <w:jc w:val="both"/>
              <w:rPr>
                <w:sz w:val="28"/>
                <w:szCs w:val="28"/>
              </w:rPr>
            </w:pPr>
            <w:r w:rsidRPr="00531777">
              <w:rPr>
                <w:rFonts w:eastAsia="Roboto"/>
                <w:sz w:val="28"/>
                <w:szCs w:val="28"/>
                <w:shd w:val="clear" w:color="auto" w:fill="FFFFFF"/>
              </w:rPr>
              <w:t>- Cách bảo quản thực phẩm tươi ngon và an toàn:</w:t>
            </w:r>
          </w:p>
          <w:p w:rsidR="003A0A20" w:rsidRPr="00531777" w:rsidRDefault="00483C61" w:rsidP="00483C61">
            <w:pPr>
              <w:spacing w:line="288" w:lineRule="auto"/>
              <w:jc w:val="both"/>
              <w:rPr>
                <w:sz w:val="28"/>
                <w:szCs w:val="28"/>
              </w:rPr>
            </w:pPr>
            <w:r w:rsidRPr="00531777">
              <w:rPr>
                <w:rFonts w:eastAsia="Roboto"/>
                <w:sz w:val="28"/>
                <w:szCs w:val="28"/>
                <w:shd w:val="clear" w:color="auto" w:fill="FFFFFF"/>
              </w:rPr>
              <w:t xml:space="preserve">+ Để khoai tây không mọc mầm ta cần bỏ khoai tây vào túi bóng đen, thùng gỗ, hộp các </w:t>
            </w:r>
            <w:proofErr w:type="gramStart"/>
            <w:r w:rsidRPr="00531777">
              <w:rPr>
                <w:rFonts w:eastAsia="Roboto"/>
                <w:sz w:val="28"/>
                <w:szCs w:val="28"/>
                <w:shd w:val="clear" w:color="auto" w:fill="FFFFFF"/>
              </w:rPr>
              <w:t>tông,..</w:t>
            </w:r>
            <w:proofErr w:type="gramEnd"/>
            <w:r w:rsidRPr="00531777">
              <w:rPr>
                <w:rFonts w:eastAsia="Roboto"/>
                <w:sz w:val="28"/>
                <w:szCs w:val="28"/>
                <w:shd w:val="clear" w:color="auto" w:fill="FFFFFF"/>
              </w:rPr>
              <w:t xml:space="preserve"> và để ở nơi thoáng mát, tránh ánh sáng trực tiếp.</w:t>
            </w:r>
          </w:p>
          <w:p w:rsidR="003A0A20" w:rsidRPr="00531777" w:rsidRDefault="00483C61" w:rsidP="00483C61">
            <w:pPr>
              <w:spacing w:line="288" w:lineRule="auto"/>
              <w:jc w:val="both"/>
              <w:rPr>
                <w:sz w:val="28"/>
                <w:szCs w:val="28"/>
              </w:rPr>
            </w:pPr>
            <w:r w:rsidRPr="00531777">
              <w:rPr>
                <w:rFonts w:eastAsia="Roboto"/>
                <w:sz w:val="28"/>
                <w:szCs w:val="28"/>
                <w:shd w:val="clear" w:color="auto" w:fill="FFFFFF"/>
              </w:rPr>
              <w:t>+ Để quả chanh tươi lâu, ta cần rửa sạch, để ráo, cho và túi zip kín và bảo quản trong ngăn mát tủ lạnh.</w:t>
            </w:r>
          </w:p>
          <w:p w:rsidR="003A0A20" w:rsidRPr="00531777" w:rsidRDefault="00483C61" w:rsidP="00483C61">
            <w:pPr>
              <w:spacing w:line="288" w:lineRule="auto"/>
              <w:jc w:val="both"/>
              <w:rPr>
                <w:rFonts w:eastAsia="SimSun"/>
                <w:sz w:val="28"/>
                <w:szCs w:val="28"/>
              </w:rPr>
            </w:pPr>
            <w:r w:rsidRPr="00531777">
              <w:rPr>
                <w:rFonts w:eastAsia="Roboto"/>
                <w:sz w:val="28"/>
                <w:szCs w:val="28"/>
                <w:shd w:val="clear" w:color="auto" w:fill="FFFFFF"/>
              </w:rPr>
              <w:t>+ Sữa đã mở nắp, phải bảo quản ở ngăn mát tủ lạnh và trong khoảng thời gian 1-2 ngày kể từ khi mở nắp.</w:t>
            </w:r>
          </w:p>
          <w:p w:rsidR="003A0A20" w:rsidRPr="00531777" w:rsidRDefault="00483C61" w:rsidP="00483C61">
            <w:pPr>
              <w:spacing w:line="288" w:lineRule="auto"/>
              <w:jc w:val="both"/>
              <w:rPr>
                <w:rFonts w:eastAsia="SimSun"/>
                <w:sz w:val="28"/>
                <w:szCs w:val="28"/>
              </w:rPr>
            </w:pPr>
            <w:r w:rsidRPr="00531777">
              <w:rPr>
                <w:rFonts w:eastAsia="SimSun"/>
                <w:sz w:val="28"/>
                <w:szCs w:val="28"/>
              </w:rPr>
              <w:t>- Trưng bày góc lớp sản phẩm của mình.</w:t>
            </w:r>
          </w:p>
          <w:p w:rsidR="003A0A20" w:rsidRPr="00531777" w:rsidRDefault="003A0A20" w:rsidP="00483C61">
            <w:pPr>
              <w:spacing w:line="288" w:lineRule="auto"/>
              <w:jc w:val="both"/>
              <w:rPr>
                <w:rFonts w:eastAsia="SimSun"/>
                <w:sz w:val="28"/>
                <w:szCs w:val="28"/>
              </w:rPr>
            </w:pPr>
          </w:p>
          <w:p w:rsidR="003A0A20" w:rsidRPr="00531777" w:rsidRDefault="003A0A20" w:rsidP="00483C61">
            <w:pPr>
              <w:spacing w:line="288" w:lineRule="auto"/>
              <w:jc w:val="both"/>
              <w:rPr>
                <w:rFonts w:eastAsia="SimSun"/>
                <w:sz w:val="28"/>
                <w:szCs w:val="28"/>
              </w:rPr>
            </w:pPr>
          </w:p>
          <w:p w:rsidR="003A0A20" w:rsidRPr="00531777" w:rsidRDefault="00483C61" w:rsidP="00483C61">
            <w:pPr>
              <w:spacing w:line="288" w:lineRule="auto"/>
              <w:jc w:val="both"/>
              <w:rPr>
                <w:sz w:val="28"/>
                <w:szCs w:val="28"/>
              </w:rPr>
            </w:pPr>
            <w:r w:rsidRPr="00531777">
              <w:rPr>
                <w:sz w:val="28"/>
                <w:szCs w:val="28"/>
                <w:lang w:val="nl-NL"/>
              </w:rPr>
              <w:t>- Lắng nghe, rút kinh nghiệm.</w:t>
            </w:r>
          </w:p>
        </w:tc>
      </w:tr>
      <w:tr w:rsidR="003A0A20" w:rsidRPr="00531777">
        <w:tc>
          <w:tcPr>
            <w:tcW w:w="9806" w:type="dxa"/>
            <w:gridSpan w:val="2"/>
            <w:tcBorders>
              <w:top w:val="dashed" w:sz="4" w:space="0" w:color="auto"/>
              <w:bottom w:val="dashed" w:sz="4" w:space="0" w:color="auto"/>
            </w:tcBorders>
          </w:tcPr>
          <w:p w:rsidR="003A0A20" w:rsidRPr="00531777" w:rsidRDefault="00483C61" w:rsidP="00483C61">
            <w:pPr>
              <w:spacing w:line="288" w:lineRule="auto"/>
              <w:jc w:val="both"/>
              <w:rPr>
                <w:b/>
                <w:sz w:val="28"/>
                <w:szCs w:val="28"/>
                <w:lang w:val="nl-NL"/>
              </w:rPr>
            </w:pPr>
            <w:r w:rsidRPr="00531777">
              <w:rPr>
                <w:b/>
                <w:sz w:val="28"/>
                <w:szCs w:val="28"/>
                <w:lang w:val="nl-NL"/>
              </w:rPr>
              <w:lastRenderedPageBreak/>
              <w:t>4. Vận dụng.</w:t>
            </w:r>
          </w:p>
          <w:p w:rsidR="003A0A20" w:rsidRPr="00531777" w:rsidRDefault="00483C61" w:rsidP="00483C61">
            <w:pPr>
              <w:spacing w:line="288" w:lineRule="auto"/>
              <w:rPr>
                <w:sz w:val="28"/>
                <w:szCs w:val="28"/>
                <w:lang w:val="nl-NL"/>
              </w:rPr>
            </w:pPr>
            <w:r w:rsidRPr="00531777">
              <w:rPr>
                <w:sz w:val="28"/>
                <w:szCs w:val="28"/>
                <w:lang w:val="nl-NL"/>
              </w:rPr>
              <w:t>- Mục tiêu:</w:t>
            </w:r>
          </w:p>
          <w:p w:rsidR="003A0A20" w:rsidRPr="00531777" w:rsidRDefault="00483C61" w:rsidP="00483C61">
            <w:pPr>
              <w:spacing w:line="288" w:lineRule="auto"/>
              <w:jc w:val="both"/>
              <w:rPr>
                <w:sz w:val="28"/>
                <w:szCs w:val="28"/>
              </w:rPr>
            </w:pPr>
            <w:r w:rsidRPr="00531777">
              <w:rPr>
                <w:sz w:val="28"/>
                <w:szCs w:val="28"/>
              </w:rPr>
              <w:t>+ Củng cố những kiến thức đã học trong tiết học để học sinh khắc sâu nội dung.</w:t>
            </w:r>
          </w:p>
          <w:p w:rsidR="003A0A20" w:rsidRPr="00531777" w:rsidRDefault="00483C61" w:rsidP="00483C61">
            <w:pPr>
              <w:spacing w:line="288" w:lineRule="auto"/>
              <w:jc w:val="both"/>
              <w:rPr>
                <w:sz w:val="28"/>
                <w:szCs w:val="28"/>
              </w:rPr>
            </w:pPr>
            <w:r w:rsidRPr="00531777">
              <w:rPr>
                <w:sz w:val="28"/>
                <w:szCs w:val="28"/>
              </w:rPr>
              <w:lastRenderedPageBreak/>
              <w:t>+ Vận dụng kiến thức đã học vào thực tiễn.</w:t>
            </w:r>
          </w:p>
          <w:p w:rsidR="003A0A20" w:rsidRPr="00531777" w:rsidRDefault="00483C61" w:rsidP="00483C61">
            <w:pPr>
              <w:spacing w:line="288" w:lineRule="auto"/>
              <w:jc w:val="both"/>
              <w:rPr>
                <w:sz w:val="28"/>
                <w:szCs w:val="28"/>
              </w:rPr>
            </w:pPr>
            <w:r w:rsidRPr="00531777">
              <w:rPr>
                <w:sz w:val="28"/>
                <w:szCs w:val="28"/>
              </w:rPr>
              <w:t>+ Tạo không khí vui vẻ, hào hứng, lưu luyến sau khi học sinh bài học.</w:t>
            </w:r>
          </w:p>
          <w:p w:rsidR="003A0A20" w:rsidRPr="00531777" w:rsidRDefault="00483C61" w:rsidP="00483C61">
            <w:pPr>
              <w:spacing w:line="288" w:lineRule="auto"/>
              <w:rPr>
                <w:sz w:val="28"/>
                <w:szCs w:val="28"/>
                <w:lang w:val="nl-NL"/>
              </w:rPr>
            </w:pPr>
            <w:r w:rsidRPr="00531777">
              <w:rPr>
                <w:sz w:val="28"/>
                <w:szCs w:val="28"/>
              </w:rPr>
              <w:t>- Cách tiến hành:</w:t>
            </w:r>
          </w:p>
        </w:tc>
      </w:tr>
      <w:tr w:rsidR="003A0A20" w:rsidRPr="00531777">
        <w:tc>
          <w:tcPr>
            <w:tcW w:w="4656" w:type="dxa"/>
            <w:tcBorders>
              <w:top w:val="dashed" w:sz="4" w:space="0" w:color="auto"/>
              <w:bottom w:val="dashed" w:sz="4" w:space="0" w:color="auto"/>
            </w:tcBorders>
          </w:tcPr>
          <w:p w:rsidR="003A0A20" w:rsidRPr="00531777" w:rsidRDefault="00483C61" w:rsidP="00483C61">
            <w:pPr>
              <w:spacing w:line="288" w:lineRule="auto"/>
              <w:jc w:val="both"/>
              <w:rPr>
                <w:sz w:val="28"/>
                <w:szCs w:val="28"/>
                <w:lang w:val="nl-NL"/>
              </w:rPr>
            </w:pPr>
            <w:r w:rsidRPr="00531777">
              <w:rPr>
                <w:sz w:val="28"/>
                <w:szCs w:val="28"/>
                <w:lang w:val="nl-NL"/>
              </w:rPr>
              <w:lastRenderedPageBreak/>
              <w:t>- GV nêu yêu cầu và hướng dẫn học sinh về nhà cùng với người thân:</w:t>
            </w:r>
          </w:p>
          <w:p w:rsidR="003A0A20" w:rsidRPr="00531777" w:rsidRDefault="00483C61" w:rsidP="00483C61">
            <w:pPr>
              <w:pStyle w:val="NormalWeb"/>
              <w:spacing w:beforeAutospacing="0" w:afterAutospacing="0" w:line="288" w:lineRule="auto"/>
              <w:rPr>
                <w:sz w:val="28"/>
                <w:szCs w:val="28"/>
                <w:lang w:val="nl-NL"/>
              </w:rPr>
            </w:pPr>
            <w:r w:rsidRPr="00531777">
              <w:rPr>
                <w:sz w:val="28"/>
                <w:szCs w:val="28"/>
                <w:lang w:val="nl-NL"/>
              </w:rPr>
              <w:t>+ Cùng với người thân thường xuyên chọn mua đồ ăn sạch, đồ uống lành cho gia đình, thảo luận với người thân về nhãn mác hàng hoá được bán trong siêu thị, ngoài chợ.</w:t>
            </w:r>
          </w:p>
          <w:p w:rsidR="003A0A20" w:rsidRPr="00531777" w:rsidRDefault="00483C61" w:rsidP="00483C61">
            <w:pPr>
              <w:pStyle w:val="NormalWeb"/>
              <w:spacing w:beforeAutospacing="0" w:afterAutospacing="0" w:line="288" w:lineRule="auto"/>
              <w:rPr>
                <w:sz w:val="28"/>
                <w:szCs w:val="28"/>
                <w:lang w:val="nl-NL"/>
              </w:rPr>
            </w:pPr>
            <w:r w:rsidRPr="00531777">
              <w:rPr>
                <w:sz w:val="28"/>
                <w:szCs w:val="28"/>
                <w:lang w:val="nl-NL"/>
              </w:rPr>
              <w:t xml:space="preserve"> - Tìm hiểu thêm về cách bảo quản thực phẩm sao cho tươi ngon và an toàn.</w:t>
            </w:r>
          </w:p>
          <w:p w:rsidR="003A0A20" w:rsidRPr="00531777" w:rsidRDefault="00483C61" w:rsidP="00483C61">
            <w:pPr>
              <w:spacing w:line="288" w:lineRule="auto"/>
              <w:jc w:val="both"/>
              <w:rPr>
                <w:sz w:val="28"/>
                <w:szCs w:val="28"/>
                <w:lang w:val="nl-NL"/>
              </w:rPr>
            </w:pPr>
            <w:r w:rsidRPr="00531777">
              <w:rPr>
                <w:sz w:val="28"/>
                <w:szCs w:val="28"/>
                <w:lang w:val="nl-NL"/>
              </w:rPr>
              <w:t>- Nhận xét sau tiết dạy, dặn dò về nhà.</w:t>
            </w:r>
          </w:p>
        </w:tc>
        <w:tc>
          <w:tcPr>
            <w:tcW w:w="5150" w:type="dxa"/>
            <w:tcBorders>
              <w:top w:val="dashed" w:sz="4" w:space="0" w:color="auto"/>
              <w:bottom w:val="dashed" w:sz="4" w:space="0" w:color="auto"/>
            </w:tcBorders>
          </w:tcPr>
          <w:p w:rsidR="003A0A20" w:rsidRPr="00531777" w:rsidRDefault="003A0A20" w:rsidP="00483C61">
            <w:pPr>
              <w:spacing w:line="288" w:lineRule="auto"/>
              <w:rPr>
                <w:sz w:val="28"/>
                <w:szCs w:val="28"/>
                <w:lang w:val="nl-NL"/>
              </w:rPr>
            </w:pPr>
          </w:p>
          <w:p w:rsidR="003A0A20" w:rsidRPr="00531777" w:rsidRDefault="00483C61" w:rsidP="00483C61">
            <w:pPr>
              <w:spacing w:line="288" w:lineRule="auto"/>
              <w:rPr>
                <w:sz w:val="28"/>
                <w:szCs w:val="28"/>
                <w:lang w:val="nl-NL"/>
              </w:rPr>
            </w:pPr>
            <w:r w:rsidRPr="00531777">
              <w:rPr>
                <w:sz w:val="28"/>
                <w:szCs w:val="28"/>
                <w:lang w:val="nl-NL"/>
              </w:rPr>
              <w:t>- Học sinh tiếp nhận thông tin và yêu cầu để về nhà ứng dụng.</w:t>
            </w:r>
          </w:p>
          <w:p w:rsidR="003A0A20" w:rsidRPr="00531777" w:rsidRDefault="00483C61" w:rsidP="00483C61">
            <w:pPr>
              <w:spacing w:line="288" w:lineRule="auto"/>
              <w:rPr>
                <w:sz w:val="28"/>
                <w:szCs w:val="28"/>
                <w:lang w:val="nl-NL"/>
              </w:rPr>
            </w:pPr>
            <w:r w:rsidRPr="00531777">
              <w:rPr>
                <w:sz w:val="28"/>
                <w:szCs w:val="28"/>
                <w:lang w:val="nl-NL"/>
              </w:rPr>
              <w:t>- HS lắng nghe, rút kinh nghiệm</w:t>
            </w:r>
          </w:p>
        </w:tc>
      </w:tr>
      <w:tr w:rsidR="003A0A20" w:rsidRPr="00531777">
        <w:tc>
          <w:tcPr>
            <w:tcW w:w="9806" w:type="dxa"/>
            <w:gridSpan w:val="2"/>
            <w:tcBorders>
              <w:top w:val="dashed" w:sz="4" w:space="0" w:color="auto"/>
            </w:tcBorders>
          </w:tcPr>
          <w:p w:rsidR="003A0A20" w:rsidRPr="00531777" w:rsidRDefault="00483C61" w:rsidP="00483C61">
            <w:pPr>
              <w:spacing w:line="288" w:lineRule="auto"/>
              <w:rPr>
                <w:b/>
                <w:sz w:val="28"/>
                <w:szCs w:val="28"/>
                <w:lang w:val="nl-NL"/>
              </w:rPr>
            </w:pPr>
            <w:r w:rsidRPr="00531777">
              <w:rPr>
                <w:b/>
                <w:sz w:val="28"/>
                <w:szCs w:val="28"/>
                <w:lang w:val="nl-NL"/>
              </w:rPr>
              <w:t>IV. ĐIỀU CHỈNH SAU BÀI DẠY:</w:t>
            </w:r>
          </w:p>
          <w:p w:rsidR="003A0A20" w:rsidRPr="00531777" w:rsidRDefault="00483C61" w:rsidP="00483C61">
            <w:pPr>
              <w:spacing w:line="288" w:lineRule="auto"/>
              <w:rPr>
                <w:sz w:val="28"/>
                <w:szCs w:val="28"/>
                <w:lang w:val="nl-NL"/>
              </w:rPr>
            </w:pPr>
            <w:r w:rsidRPr="00531777">
              <w:rPr>
                <w:sz w:val="28"/>
                <w:szCs w:val="28"/>
                <w:lang w:val="nl-NL"/>
              </w:rPr>
              <w:t>.......................................................................................................................................</w:t>
            </w:r>
          </w:p>
          <w:p w:rsidR="003A0A20" w:rsidRPr="00531777" w:rsidRDefault="00483C61" w:rsidP="00483C61">
            <w:pPr>
              <w:spacing w:line="288" w:lineRule="auto"/>
              <w:rPr>
                <w:sz w:val="28"/>
                <w:szCs w:val="28"/>
                <w:lang w:val="nl-NL"/>
              </w:rPr>
            </w:pPr>
            <w:r w:rsidRPr="00531777">
              <w:rPr>
                <w:sz w:val="28"/>
                <w:szCs w:val="28"/>
                <w:lang w:val="nl-NL"/>
              </w:rPr>
              <w:t>.......................................................................................................................................</w:t>
            </w:r>
          </w:p>
          <w:p w:rsidR="003A0A20" w:rsidRPr="00531777" w:rsidRDefault="00483C61" w:rsidP="00483C61">
            <w:pPr>
              <w:spacing w:line="288" w:lineRule="auto"/>
              <w:rPr>
                <w:sz w:val="28"/>
                <w:szCs w:val="28"/>
                <w:lang w:val="nl-NL"/>
              </w:rPr>
            </w:pPr>
            <w:r w:rsidRPr="00531777">
              <w:rPr>
                <w:sz w:val="28"/>
                <w:szCs w:val="28"/>
                <w:lang w:val="nl-NL"/>
              </w:rPr>
              <w:t>.......................................................................................................................................</w:t>
            </w:r>
          </w:p>
        </w:tc>
      </w:tr>
    </w:tbl>
    <w:p w:rsidR="003A0A20" w:rsidRPr="00531777" w:rsidRDefault="003A0A20" w:rsidP="00483C61">
      <w:pPr>
        <w:spacing w:line="288" w:lineRule="auto"/>
        <w:rPr>
          <w:sz w:val="28"/>
          <w:szCs w:val="28"/>
        </w:rPr>
      </w:pPr>
    </w:p>
    <w:p w:rsidR="003A0A20" w:rsidRPr="00531777" w:rsidRDefault="003A0A20" w:rsidP="00483C61">
      <w:pPr>
        <w:spacing w:line="288" w:lineRule="auto"/>
        <w:rPr>
          <w:sz w:val="28"/>
          <w:szCs w:val="28"/>
        </w:rPr>
      </w:pPr>
    </w:p>
    <w:bookmarkEnd w:id="0"/>
    <w:p w:rsidR="003A0A20" w:rsidRPr="00531777" w:rsidRDefault="003A0A20" w:rsidP="00483C61">
      <w:pPr>
        <w:spacing w:line="288" w:lineRule="auto"/>
        <w:rPr>
          <w:sz w:val="28"/>
          <w:szCs w:val="28"/>
        </w:rPr>
      </w:pPr>
    </w:p>
    <w:sectPr w:rsidR="003A0A20" w:rsidRPr="00531777" w:rsidSect="00483C61">
      <w:pgSz w:w="11905" w:h="16838" w:code="9"/>
      <w:pgMar w:top="1138" w:right="850" w:bottom="1138" w:left="1411" w:header="720" w:footer="720" w:gutter="0"/>
      <w:pgNumType w:start="1"/>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A3"/>
    <w:family w:val="modern"/>
    <w:pitch w:val="fixed"/>
    <w:sig w:usb0="E0002EFF" w:usb1="C0007843" w:usb2="00000009" w:usb3="00000000" w:csb0="000001FF" w:csb1="00000000"/>
  </w:font>
  <w:font w:name="Cambria">
    <w:panose1 w:val="02040503050406030204"/>
    <w:charset w:val="A3"/>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A3"/>
    <w:family w:val="auto"/>
    <w:pitch w:val="variable"/>
    <w:sig w:usb0="E00002FF" w:usb1="5000205B" w:usb2="00000020" w:usb3="00000000" w:csb0="0000019F" w:csb1="00000000"/>
  </w:font>
  <w:font w:name="Calibri Light">
    <w:panose1 w:val="020F0302020204030204"/>
    <w:charset w:val="A3"/>
    <w:family w:val="swiss"/>
    <w:pitch w:val="variable"/>
    <w:sig w:usb0="E4002EFF" w:usb1="C200247B" w:usb2="00000009" w:usb3="00000000" w:csb0="000001FF" w:csb1="00000000"/>
  </w:font>
  <w:font w:name="Calibri">
    <w:panose1 w:val="020F0502020204030204"/>
    <w:charset w:val="A3"/>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91474A9"/>
    <w:multiLevelType w:val="singleLevel"/>
    <w:tmpl w:val="D91474A9"/>
    <w:lvl w:ilvl="0">
      <w:start w:val="1"/>
      <w:numFmt w:val="decimal"/>
      <w:lvlText w:val="%1."/>
      <w:lvlJc w:val="left"/>
      <w:pPr>
        <w:tabs>
          <w:tab w:val="left" w:pos="312"/>
        </w:tabs>
      </w:pPr>
    </w:lvl>
  </w:abstractNum>
  <w:abstractNum w:abstractNumId="1"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4"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5"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6"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7"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8"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9"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10"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displayBackgroundShap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VerticalSpacing w:val="156"/>
  <w:noPunctuationKerning/>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B93B30"/>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0A20"/>
    <w:rsid w:val="003A1C03"/>
    <w:rsid w:val="00414627"/>
    <w:rsid w:val="00425D63"/>
    <w:rsid w:val="004643D8"/>
    <w:rsid w:val="00483C61"/>
    <w:rsid w:val="00497C24"/>
    <w:rsid w:val="004C7BA5"/>
    <w:rsid w:val="004E7628"/>
    <w:rsid w:val="004F48F2"/>
    <w:rsid w:val="005149B1"/>
    <w:rsid w:val="00531777"/>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43B0D"/>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0F6A"/>
    <w:rsid w:val="00D92BB7"/>
    <w:rsid w:val="00DC76D2"/>
    <w:rsid w:val="00DD30ED"/>
    <w:rsid w:val="00E64C21"/>
    <w:rsid w:val="00EC24C6"/>
    <w:rsid w:val="00EF2933"/>
    <w:rsid w:val="00F05146"/>
    <w:rsid w:val="00F1115D"/>
    <w:rsid w:val="00F3513C"/>
    <w:rsid w:val="00F465C5"/>
    <w:rsid w:val="00F5180D"/>
    <w:rsid w:val="00F51B21"/>
    <w:rsid w:val="00F51D87"/>
    <w:rsid w:val="00F8455C"/>
    <w:rsid w:val="0112152F"/>
    <w:rsid w:val="01657167"/>
    <w:rsid w:val="01A646A0"/>
    <w:rsid w:val="02FE5172"/>
    <w:rsid w:val="03885073"/>
    <w:rsid w:val="06714B24"/>
    <w:rsid w:val="067C0093"/>
    <w:rsid w:val="06D1081E"/>
    <w:rsid w:val="072A15E4"/>
    <w:rsid w:val="07AE4EA3"/>
    <w:rsid w:val="07E349E7"/>
    <w:rsid w:val="07F747B3"/>
    <w:rsid w:val="08334F22"/>
    <w:rsid w:val="087F56AB"/>
    <w:rsid w:val="092268BE"/>
    <w:rsid w:val="093B5962"/>
    <w:rsid w:val="093D0891"/>
    <w:rsid w:val="09DE1C39"/>
    <w:rsid w:val="0A0D667F"/>
    <w:rsid w:val="0A436E9B"/>
    <w:rsid w:val="0AEF2B19"/>
    <w:rsid w:val="0B0A48E7"/>
    <w:rsid w:val="0B1E5D6D"/>
    <w:rsid w:val="0B666CCC"/>
    <w:rsid w:val="0BF2729B"/>
    <w:rsid w:val="0C500226"/>
    <w:rsid w:val="0D865C9B"/>
    <w:rsid w:val="0DF008CE"/>
    <w:rsid w:val="0EE77630"/>
    <w:rsid w:val="0EF85445"/>
    <w:rsid w:val="0F354FC5"/>
    <w:rsid w:val="0F384B59"/>
    <w:rsid w:val="10951534"/>
    <w:rsid w:val="10A14110"/>
    <w:rsid w:val="114C31B2"/>
    <w:rsid w:val="11B93B30"/>
    <w:rsid w:val="11C73A5E"/>
    <w:rsid w:val="12CE112E"/>
    <w:rsid w:val="14053FC2"/>
    <w:rsid w:val="143453E4"/>
    <w:rsid w:val="150E6D36"/>
    <w:rsid w:val="15A934C2"/>
    <w:rsid w:val="164A55E1"/>
    <w:rsid w:val="168C0018"/>
    <w:rsid w:val="16B86263"/>
    <w:rsid w:val="17977110"/>
    <w:rsid w:val="17C24E3A"/>
    <w:rsid w:val="188D5CBE"/>
    <w:rsid w:val="19173F48"/>
    <w:rsid w:val="196A0319"/>
    <w:rsid w:val="19A4591C"/>
    <w:rsid w:val="1A5758D6"/>
    <w:rsid w:val="1A8B4EF4"/>
    <w:rsid w:val="1A8C0A75"/>
    <w:rsid w:val="1B02438F"/>
    <w:rsid w:val="1B4770E9"/>
    <w:rsid w:val="1B5746A3"/>
    <w:rsid w:val="1BA462EA"/>
    <w:rsid w:val="1D13148C"/>
    <w:rsid w:val="1D2F4F24"/>
    <w:rsid w:val="1D4E0423"/>
    <w:rsid w:val="1D6D7056"/>
    <w:rsid w:val="1D897040"/>
    <w:rsid w:val="1D9B6AFF"/>
    <w:rsid w:val="1E103155"/>
    <w:rsid w:val="1E124302"/>
    <w:rsid w:val="1F0945D1"/>
    <w:rsid w:val="1F7C7BB6"/>
    <w:rsid w:val="20032B80"/>
    <w:rsid w:val="20575B24"/>
    <w:rsid w:val="209661AD"/>
    <w:rsid w:val="20A10D45"/>
    <w:rsid w:val="21320619"/>
    <w:rsid w:val="217552A3"/>
    <w:rsid w:val="2205496B"/>
    <w:rsid w:val="225509FA"/>
    <w:rsid w:val="22AF43BE"/>
    <w:rsid w:val="22F91046"/>
    <w:rsid w:val="243929EF"/>
    <w:rsid w:val="25302DC2"/>
    <w:rsid w:val="255B1A2B"/>
    <w:rsid w:val="25B66710"/>
    <w:rsid w:val="2699084E"/>
    <w:rsid w:val="276B46D2"/>
    <w:rsid w:val="28A66622"/>
    <w:rsid w:val="295663A9"/>
    <w:rsid w:val="299A1E4A"/>
    <w:rsid w:val="29C66496"/>
    <w:rsid w:val="2B093B54"/>
    <w:rsid w:val="2CDF57AE"/>
    <w:rsid w:val="2D495C30"/>
    <w:rsid w:val="2D757DDA"/>
    <w:rsid w:val="2DA135C9"/>
    <w:rsid w:val="2DC91520"/>
    <w:rsid w:val="2F55620E"/>
    <w:rsid w:val="2F8922DC"/>
    <w:rsid w:val="2FE073DD"/>
    <w:rsid w:val="30B92786"/>
    <w:rsid w:val="30FF2168"/>
    <w:rsid w:val="318124CF"/>
    <w:rsid w:val="33B91F09"/>
    <w:rsid w:val="3438714B"/>
    <w:rsid w:val="353C73F2"/>
    <w:rsid w:val="36705171"/>
    <w:rsid w:val="376859A8"/>
    <w:rsid w:val="379652D2"/>
    <w:rsid w:val="3A0730B6"/>
    <w:rsid w:val="3A2401A6"/>
    <w:rsid w:val="3A824016"/>
    <w:rsid w:val="3B952EC3"/>
    <w:rsid w:val="3C96551C"/>
    <w:rsid w:val="3D7A1A10"/>
    <w:rsid w:val="3F3C350E"/>
    <w:rsid w:val="3F8F37C7"/>
    <w:rsid w:val="3FC80933"/>
    <w:rsid w:val="41A8364E"/>
    <w:rsid w:val="42CD2D3C"/>
    <w:rsid w:val="42D10B63"/>
    <w:rsid w:val="436F4FD3"/>
    <w:rsid w:val="43810646"/>
    <w:rsid w:val="43DC399C"/>
    <w:rsid w:val="443E15F2"/>
    <w:rsid w:val="447836A3"/>
    <w:rsid w:val="45005DC2"/>
    <w:rsid w:val="46277002"/>
    <w:rsid w:val="481E11BE"/>
    <w:rsid w:val="486468AE"/>
    <w:rsid w:val="48C030B4"/>
    <w:rsid w:val="49582D82"/>
    <w:rsid w:val="4A5115C1"/>
    <w:rsid w:val="4AA456C2"/>
    <w:rsid w:val="4C8C3D1A"/>
    <w:rsid w:val="4D026AC3"/>
    <w:rsid w:val="4D0348F7"/>
    <w:rsid w:val="4E97135A"/>
    <w:rsid w:val="4FB46CCD"/>
    <w:rsid w:val="50992210"/>
    <w:rsid w:val="51DC3E75"/>
    <w:rsid w:val="523F6C84"/>
    <w:rsid w:val="53884235"/>
    <w:rsid w:val="54E23A21"/>
    <w:rsid w:val="54FF0761"/>
    <w:rsid w:val="56614000"/>
    <w:rsid w:val="56B47529"/>
    <w:rsid w:val="575626BD"/>
    <w:rsid w:val="58740702"/>
    <w:rsid w:val="594C295E"/>
    <w:rsid w:val="5A311F95"/>
    <w:rsid w:val="5ADB525A"/>
    <w:rsid w:val="5B4230F9"/>
    <w:rsid w:val="5BE3365F"/>
    <w:rsid w:val="5C263BB2"/>
    <w:rsid w:val="5D6E585A"/>
    <w:rsid w:val="5E1E73AE"/>
    <w:rsid w:val="5EA10B80"/>
    <w:rsid w:val="5F317A64"/>
    <w:rsid w:val="5FD65EDF"/>
    <w:rsid w:val="600E543E"/>
    <w:rsid w:val="61130C18"/>
    <w:rsid w:val="61221FA3"/>
    <w:rsid w:val="618B5B7D"/>
    <w:rsid w:val="623353AC"/>
    <w:rsid w:val="6259206C"/>
    <w:rsid w:val="63963A66"/>
    <w:rsid w:val="63E326B0"/>
    <w:rsid w:val="63F56AB0"/>
    <w:rsid w:val="64771EBB"/>
    <w:rsid w:val="64DF1EEE"/>
    <w:rsid w:val="64EC65F8"/>
    <w:rsid w:val="65072D47"/>
    <w:rsid w:val="65302530"/>
    <w:rsid w:val="66B32541"/>
    <w:rsid w:val="67104CAE"/>
    <w:rsid w:val="67355351"/>
    <w:rsid w:val="67E8332A"/>
    <w:rsid w:val="67FF139F"/>
    <w:rsid w:val="681E7583"/>
    <w:rsid w:val="68342C60"/>
    <w:rsid w:val="69A97641"/>
    <w:rsid w:val="69B467B2"/>
    <w:rsid w:val="6A69102C"/>
    <w:rsid w:val="6A7B4E8E"/>
    <w:rsid w:val="6B237639"/>
    <w:rsid w:val="6C656B92"/>
    <w:rsid w:val="6C9F2A45"/>
    <w:rsid w:val="6D3C5601"/>
    <w:rsid w:val="6E916788"/>
    <w:rsid w:val="6EAA6041"/>
    <w:rsid w:val="6ED91456"/>
    <w:rsid w:val="6EE2274E"/>
    <w:rsid w:val="6EE310F3"/>
    <w:rsid w:val="70D66961"/>
    <w:rsid w:val="71503ECC"/>
    <w:rsid w:val="716C0512"/>
    <w:rsid w:val="71A05D7A"/>
    <w:rsid w:val="71D647EE"/>
    <w:rsid w:val="72F86FDA"/>
    <w:rsid w:val="732A458B"/>
    <w:rsid w:val="74CA7BBD"/>
    <w:rsid w:val="74D138BB"/>
    <w:rsid w:val="75F60CE9"/>
    <w:rsid w:val="766D6F59"/>
    <w:rsid w:val="76D96517"/>
    <w:rsid w:val="77682A02"/>
    <w:rsid w:val="77BE7065"/>
    <w:rsid w:val="77C46B34"/>
    <w:rsid w:val="78451B10"/>
    <w:rsid w:val="78BD6E8C"/>
    <w:rsid w:val="79234040"/>
    <w:rsid w:val="7A946CF1"/>
    <w:rsid w:val="7B9B0D22"/>
    <w:rsid w:val="7C194044"/>
    <w:rsid w:val="7D061268"/>
    <w:rsid w:val="7DCF6F52"/>
    <w:rsid w:val="7DF057B9"/>
    <w:rsid w:val="7E5D18E9"/>
    <w:rsid w:val="7F6A42DF"/>
    <w:rsid w:val="7F731B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DF07BB7"/>
  <w15:docId w15:val="{A8691942-4E4B-4293-AA4A-9A4A5A699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qFormat="0"/>
    <w:lsdException w:name="No Spacing" w:semiHidden="1" w:uiPriority="99" w:unhideWhenUsed="1"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qFormat="0"/>
    <w:lsdException w:name="List Paragraph" w:semiHidden="1" w:uiPriority="99" w:unhideWhenUsed="1" w:qFormat="0"/>
    <w:lsdException w:name="Quote" w:semiHidden="1" w:uiPriority="99" w:unhideWhenUsed="1" w:qFormat="0"/>
    <w:lsdException w:name="Intense Quote" w:semiHidden="1" w:uiPriority="99" w:unhideWhenUsed="1"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qFormat/>
    <w:pPr>
      <w:spacing w:beforeAutospacing="1" w:afterAutospacing="1"/>
    </w:pPr>
    <w:rPr>
      <w:sz w:val="24"/>
      <w:szCs w:val="24"/>
      <w:lang w:eastAsia="zh-CN"/>
    </w:rPr>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TableGrid10">
    <w:name w:val="Table Grid1"/>
    <w:basedOn w:val="TableNormal"/>
    <w:next w:val="TableGrid"/>
    <w:uiPriority w:val="59"/>
    <w:rsid w:val="00531777"/>
    <w:rPr>
      <w:rFonts w:ascii="Cambria" w:eastAsia="MS Mincho"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2390</Words>
  <Characters>13627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Tran</cp:lastModifiedBy>
  <cp:revision>2</cp:revision>
  <dcterms:created xsi:type="dcterms:W3CDTF">2026-02-04T12:28:00Z</dcterms:created>
  <dcterms:modified xsi:type="dcterms:W3CDTF">2026-02-04T12:28:00Z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46B6A79B247E440FA3D17A72C9E94756</vt:lpwstr>
  </property>
</Properties>
</file>